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26" w:rsidRDefault="00F95126">
      <w:pPr>
        <w:pStyle w:val="a3"/>
        <w:spacing w:before="110"/>
        <w:rPr>
          <w:sz w:val="24"/>
        </w:rPr>
      </w:pPr>
    </w:p>
    <w:p w:rsidR="00F95126" w:rsidRDefault="00ED7D17" w:rsidP="00ED7D17">
      <w:pPr>
        <w:tabs>
          <w:tab w:val="left" w:pos="5369"/>
        </w:tabs>
        <w:spacing w:before="1"/>
        <w:ind w:left="8"/>
        <w:rPr>
          <w:sz w:val="24"/>
        </w:rPr>
      </w:pPr>
      <w:r>
        <w:rPr>
          <w:spacing w:val="-2"/>
          <w:sz w:val="24"/>
        </w:rPr>
        <w:t xml:space="preserve">                   </w:t>
      </w:r>
      <w:r w:rsidR="003462B9">
        <w:rPr>
          <w:spacing w:val="-2"/>
          <w:sz w:val="24"/>
        </w:rPr>
        <w:t>СОГЛАСОВАНО</w:t>
      </w:r>
      <w:r w:rsidR="003462B9">
        <w:rPr>
          <w:sz w:val="24"/>
        </w:rPr>
        <w:tab/>
      </w:r>
      <w:r>
        <w:rPr>
          <w:sz w:val="24"/>
        </w:rPr>
        <w:t xml:space="preserve">                              </w:t>
      </w:r>
      <w:r w:rsidR="003462B9">
        <w:rPr>
          <w:spacing w:val="-2"/>
          <w:sz w:val="24"/>
        </w:rPr>
        <w:t>УТВЕРЖДЕНО</w:t>
      </w:r>
    </w:p>
    <w:p w:rsidR="00F95126" w:rsidRDefault="00ED7D17">
      <w:pPr>
        <w:tabs>
          <w:tab w:val="left" w:pos="6236"/>
        </w:tabs>
        <w:ind w:left="876"/>
        <w:rPr>
          <w:sz w:val="24"/>
        </w:rPr>
      </w:pPr>
      <w:r>
        <w:rPr>
          <w:sz w:val="24"/>
        </w:rPr>
        <w:t>П</w:t>
      </w:r>
      <w:bookmarkStart w:id="0" w:name="_GoBack"/>
      <w:bookmarkEnd w:id="0"/>
      <w:r>
        <w:rPr>
          <w:sz w:val="24"/>
        </w:rPr>
        <w:t>едагогическим</w:t>
      </w:r>
      <w:r w:rsidR="003462B9"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советом</w:t>
      </w:r>
      <w:r w:rsidR="003462B9">
        <w:rPr>
          <w:sz w:val="24"/>
        </w:rPr>
        <w:tab/>
      </w:r>
      <w:r>
        <w:rPr>
          <w:sz w:val="24"/>
        </w:rPr>
        <w:t xml:space="preserve">             </w:t>
      </w:r>
      <w:r w:rsidR="003462B9">
        <w:rPr>
          <w:sz w:val="24"/>
        </w:rPr>
        <w:t>Директор</w:t>
      </w:r>
      <w:r w:rsidR="003462B9">
        <w:rPr>
          <w:spacing w:val="-4"/>
          <w:sz w:val="24"/>
        </w:rPr>
        <w:t xml:space="preserve"> </w:t>
      </w:r>
      <w:r w:rsidR="003462B9">
        <w:rPr>
          <w:spacing w:val="-4"/>
          <w:sz w:val="24"/>
        </w:rPr>
        <w:t>школы</w:t>
      </w:r>
      <w:r w:rsidR="003462B9">
        <w:rPr>
          <w:spacing w:val="-4"/>
          <w:sz w:val="24"/>
        </w:rPr>
        <w:t>_____________</w:t>
      </w:r>
    </w:p>
    <w:p w:rsidR="00F95126" w:rsidRDefault="00ED7D17" w:rsidP="00ED7D17">
      <w:pPr>
        <w:tabs>
          <w:tab w:val="left" w:pos="7736"/>
          <w:tab w:val="left" w:pos="9533"/>
        </w:tabs>
        <w:ind w:left="7763" w:right="349" w:hanging="6912"/>
        <w:jc w:val="both"/>
        <w:rPr>
          <w:sz w:val="24"/>
        </w:rPr>
      </w:pPr>
      <w:r>
        <w:rPr>
          <w:sz w:val="24"/>
        </w:rPr>
        <w:t>Протокол №1</w:t>
      </w:r>
      <w:r w:rsidR="003462B9">
        <w:rPr>
          <w:sz w:val="24"/>
        </w:rPr>
        <w:t>от 2</w:t>
      </w:r>
      <w:r w:rsidR="003462B9">
        <w:rPr>
          <w:sz w:val="24"/>
        </w:rPr>
        <w:t>9</w:t>
      </w:r>
      <w:r w:rsidR="003462B9">
        <w:rPr>
          <w:sz w:val="24"/>
        </w:rPr>
        <w:t>.0</w:t>
      </w:r>
      <w:r w:rsidR="003462B9">
        <w:rPr>
          <w:sz w:val="24"/>
        </w:rPr>
        <w:t>8</w:t>
      </w:r>
      <w:r w:rsidR="003462B9">
        <w:rPr>
          <w:sz w:val="24"/>
        </w:rPr>
        <w:t>.2023</w:t>
      </w:r>
      <w:r w:rsidR="003462B9">
        <w:rPr>
          <w:sz w:val="24"/>
        </w:rPr>
        <w:tab/>
      </w:r>
      <w:r w:rsidR="003462B9">
        <w:rPr>
          <w:sz w:val="24"/>
        </w:rPr>
        <w:t xml:space="preserve">         </w:t>
      </w:r>
      <w:r>
        <w:rPr>
          <w:sz w:val="24"/>
        </w:rPr>
        <w:t xml:space="preserve">       </w:t>
      </w:r>
      <w:r w:rsidR="003462B9">
        <w:rPr>
          <w:sz w:val="24"/>
        </w:rPr>
        <w:t>Токарев</w:t>
      </w:r>
      <w:r w:rsidR="003462B9">
        <w:rPr>
          <w:sz w:val="24"/>
        </w:rPr>
        <w:t xml:space="preserve"> А.Е.</w:t>
      </w:r>
    </w:p>
    <w:p w:rsidR="00F95126" w:rsidRDefault="00ED7D17" w:rsidP="00ED7D17">
      <w:pPr>
        <w:tabs>
          <w:tab w:val="left" w:pos="7736"/>
          <w:tab w:val="left" w:pos="9533"/>
        </w:tabs>
        <w:ind w:right="349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</w:t>
      </w:r>
      <w:r w:rsidR="003462B9">
        <w:rPr>
          <w:sz w:val="24"/>
        </w:rPr>
        <w:t>Пр</w:t>
      </w:r>
      <w:r w:rsidR="003462B9">
        <w:rPr>
          <w:sz w:val="24"/>
        </w:rPr>
        <w:t>иказ</w:t>
      </w:r>
      <w:r w:rsidR="003462B9">
        <w:rPr>
          <w:sz w:val="24"/>
        </w:rPr>
        <w:t xml:space="preserve"> </w:t>
      </w:r>
      <w:r w:rsidR="003462B9">
        <w:rPr>
          <w:sz w:val="24"/>
        </w:rPr>
        <w:t>№</w:t>
      </w:r>
      <w:r w:rsidR="003462B9">
        <w:rPr>
          <w:sz w:val="24"/>
        </w:rPr>
        <w:t>80</w:t>
      </w:r>
      <w:r w:rsidR="003462B9">
        <w:rPr>
          <w:sz w:val="24"/>
        </w:rPr>
        <w:t xml:space="preserve">/2 от </w:t>
      </w:r>
      <w:r w:rsidR="003462B9">
        <w:rPr>
          <w:sz w:val="24"/>
        </w:rPr>
        <w:t>29</w:t>
      </w:r>
      <w:r w:rsidR="003462B9">
        <w:rPr>
          <w:sz w:val="24"/>
        </w:rPr>
        <w:t>.0</w:t>
      </w:r>
      <w:r w:rsidR="003462B9">
        <w:rPr>
          <w:sz w:val="24"/>
        </w:rPr>
        <w:t>8</w:t>
      </w:r>
      <w:r w:rsidR="003462B9">
        <w:rPr>
          <w:sz w:val="24"/>
        </w:rPr>
        <w:t>.202</w:t>
      </w:r>
      <w:r w:rsidR="003462B9">
        <w:rPr>
          <w:sz w:val="24"/>
        </w:rPr>
        <w:t>4</w:t>
      </w:r>
    </w:p>
    <w:p w:rsidR="00F95126" w:rsidRDefault="00F95126">
      <w:pPr>
        <w:pStyle w:val="a3"/>
        <w:spacing w:before="111"/>
        <w:rPr>
          <w:sz w:val="20"/>
        </w:rPr>
      </w:pPr>
    </w:p>
    <w:p w:rsidR="00F95126" w:rsidRDefault="00F95126">
      <w:pPr>
        <w:pStyle w:val="a3"/>
        <w:rPr>
          <w:sz w:val="24"/>
        </w:rPr>
      </w:pPr>
    </w:p>
    <w:p w:rsidR="00F95126" w:rsidRDefault="00F95126">
      <w:pPr>
        <w:pStyle w:val="a3"/>
        <w:rPr>
          <w:sz w:val="24"/>
        </w:rPr>
      </w:pPr>
    </w:p>
    <w:p w:rsidR="00F95126" w:rsidRDefault="00F95126">
      <w:pPr>
        <w:pStyle w:val="a3"/>
        <w:rPr>
          <w:sz w:val="24"/>
        </w:rPr>
      </w:pPr>
    </w:p>
    <w:p w:rsidR="00F95126" w:rsidRDefault="00F95126">
      <w:pPr>
        <w:pStyle w:val="a3"/>
        <w:rPr>
          <w:sz w:val="24"/>
        </w:rPr>
      </w:pPr>
    </w:p>
    <w:p w:rsidR="00F95126" w:rsidRDefault="00F95126">
      <w:pPr>
        <w:pStyle w:val="a3"/>
        <w:spacing w:before="68"/>
        <w:rPr>
          <w:sz w:val="24"/>
        </w:rPr>
      </w:pPr>
    </w:p>
    <w:p w:rsidR="00F95126" w:rsidRDefault="00F95126">
      <w:pPr>
        <w:pStyle w:val="a3"/>
        <w:spacing w:before="68"/>
        <w:rPr>
          <w:sz w:val="24"/>
        </w:rPr>
      </w:pPr>
    </w:p>
    <w:p w:rsidR="00F95126" w:rsidRDefault="00F95126">
      <w:pPr>
        <w:pStyle w:val="a3"/>
        <w:spacing w:before="68"/>
        <w:rPr>
          <w:sz w:val="24"/>
        </w:rPr>
      </w:pPr>
    </w:p>
    <w:p w:rsidR="00F95126" w:rsidRDefault="00F95126">
      <w:pPr>
        <w:pStyle w:val="a3"/>
        <w:spacing w:before="68"/>
        <w:rPr>
          <w:sz w:val="24"/>
        </w:rPr>
      </w:pPr>
    </w:p>
    <w:p w:rsidR="00F95126" w:rsidRDefault="003462B9">
      <w:pPr>
        <w:ind w:left="6"/>
        <w:jc w:val="center"/>
        <w:rPr>
          <w:b/>
          <w:sz w:val="48"/>
        </w:rPr>
      </w:pPr>
      <w:r>
        <w:rPr>
          <w:b/>
          <w:spacing w:val="-2"/>
          <w:sz w:val="48"/>
        </w:rPr>
        <w:t>Программа</w:t>
      </w:r>
    </w:p>
    <w:p w:rsidR="00F95126" w:rsidRDefault="003462B9">
      <w:pPr>
        <w:ind w:left="3"/>
        <w:jc w:val="center"/>
        <w:rPr>
          <w:b/>
          <w:sz w:val="48"/>
        </w:rPr>
      </w:pPr>
      <w:r>
        <w:rPr>
          <w:b/>
          <w:sz w:val="48"/>
        </w:rPr>
        <w:t>по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формированию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здорового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образа</w:t>
      </w:r>
      <w:r>
        <w:rPr>
          <w:b/>
          <w:spacing w:val="-6"/>
          <w:sz w:val="48"/>
        </w:rPr>
        <w:t xml:space="preserve"> </w:t>
      </w:r>
      <w:r>
        <w:rPr>
          <w:b/>
          <w:spacing w:val="-2"/>
          <w:sz w:val="48"/>
        </w:rPr>
        <w:t>жизни</w:t>
      </w:r>
    </w:p>
    <w:p w:rsidR="00F95126" w:rsidRDefault="003462B9">
      <w:pPr>
        <w:pStyle w:val="a4"/>
        <w:rPr>
          <w:u w:val="none"/>
        </w:rPr>
      </w:pPr>
      <w:r>
        <w:t>«Школа</w:t>
      </w:r>
      <w:r>
        <w:rPr>
          <w:spacing w:val="-2"/>
        </w:rPr>
        <w:t xml:space="preserve"> Здоровья</w:t>
      </w:r>
      <w:r>
        <w:rPr>
          <w:spacing w:val="-2"/>
          <w:u w:val="none"/>
        </w:rPr>
        <w:t>»</w:t>
      </w:r>
    </w:p>
    <w:p w:rsidR="00F95126" w:rsidRDefault="003462B9">
      <w:pPr>
        <w:spacing w:before="321"/>
        <w:ind w:left="86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1-11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F95126" w:rsidRDefault="00F95126">
      <w:pPr>
        <w:pStyle w:val="a3"/>
        <w:rPr>
          <w:b/>
        </w:rPr>
      </w:pPr>
    </w:p>
    <w:p w:rsidR="00F95126" w:rsidRDefault="00F95126">
      <w:pPr>
        <w:pStyle w:val="a3"/>
        <w:rPr>
          <w:b/>
        </w:rPr>
      </w:pPr>
    </w:p>
    <w:p w:rsidR="00F95126" w:rsidRDefault="00F95126">
      <w:pPr>
        <w:pStyle w:val="a3"/>
        <w:rPr>
          <w:b/>
        </w:rPr>
      </w:pPr>
    </w:p>
    <w:p w:rsidR="00F95126" w:rsidRDefault="00F95126">
      <w:pPr>
        <w:pStyle w:val="a3"/>
        <w:rPr>
          <w:b/>
        </w:rPr>
      </w:pPr>
    </w:p>
    <w:p w:rsidR="00F95126" w:rsidRDefault="00F95126">
      <w:pPr>
        <w:pStyle w:val="a3"/>
        <w:spacing w:before="46"/>
        <w:rPr>
          <w:b/>
        </w:rPr>
      </w:pPr>
    </w:p>
    <w:p w:rsidR="00F95126" w:rsidRDefault="003462B9">
      <w:pPr>
        <w:ind w:left="297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лет</w:t>
      </w:r>
    </w:p>
    <w:p w:rsidR="00F95126" w:rsidRDefault="00F95126">
      <w:pPr>
        <w:pStyle w:val="a3"/>
        <w:rPr>
          <w:b/>
        </w:rPr>
      </w:pPr>
    </w:p>
    <w:p w:rsidR="00F95126" w:rsidRDefault="00F95126">
      <w:pPr>
        <w:pStyle w:val="a3"/>
        <w:rPr>
          <w:b/>
        </w:rPr>
      </w:pPr>
    </w:p>
    <w:p w:rsidR="00F95126" w:rsidRDefault="00F95126">
      <w:pPr>
        <w:pStyle w:val="a3"/>
        <w:spacing w:before="276"/>
        <w:rPr>
          <w:b/>
        </w:rPr>
      </w:pPr>
    </w:p>
    <w:p w:rsidR="00F95126" w:rsidRDefault="00F95126">
      <w:pPr>
        <w:pStyle w:val="a3"/>
        <w:spacing w:before="276"/>
        <w:rPr>
          <w:b/>
        </w:rPr>
      </w:pPr>
    </w:p>
    <w:p w:rsidR="00F95126" w:rsidRDefault="00F95126">
      <w:pPr>
        <w:pStyle w:val="a3"/>
        <w:spacing w:before="276"/>
        <w:rPr>
          <w:b/>
        </w:rPr>
      </w:pPr>
    </w:p>
    <w:p w:rsidR="00F95126" w:rsidRDefault="00F95126">
      <w:pPr>
        <w:pStyle w:val="a3"/>
        <w:spacing w:before="276"/>
        <w:rPr>
          <w:b/>
        </w:rPr>
      </w:pPr>
    </w:p>
    <w:p w:rsidR="00F95126" w:rsidRDefault="00F95126">
      <w:pPr>
        <w:pStyle w:val="a3"/>
        <w:spacing w:before="276"/>
        <w:rPr>
          <w:b/>
        </w:rPr>
      </w:pPr>
    </w:p>
    <w:p w:rsidR="00F95126" w:rsidRDefault="00F95126">
      <w:pPr>
        <w:pStyle w:val="a3"/>
        <w:spacing w:before="276"/>
        <w:rPr>
          <w:b/>
        </w:rPr>
      </w:pPr>
    </w:p>
    <w:p w:rsidR="00F95126" w:rsidRDefault="00F95126">
      <w:pPr>
        <w:pStyle w:val="a3"/>
        <w:spacing w:before="276"/>
        <w:rPr>
          <w:b/>
        </w:rPr>
      </w:pPr>
    </w:p>
    <w:p w:rsidR="00F95126" w:rsidRDefault="003462B9">
      <w:pPr>
        <w:ind w:right="4377" w:firstLineChars="1400" w:firstLine="3892"/>
        <w:jc w:val="both"/>
        <w:rPr>
          <w:b/>
          <w:sz w:val="28"/>
        </w:rPr>
      </w:pPr>
      <w:r>
        <w:rPr>
          <w:b/>
          <w:spacing w:val="-2"/>
          <w:sz w:val="28"/>
        </w:rPr>
        <w:t xml:space="preserve">с. Биляр-Озеро, 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202</w:t>
      </w:r>
      <w:r>
        <w:rPr>
          <w:b/>
          <w:spacing w:val="-4"/>
          <w:sz w:val="28"/>
        </w:rPr>
        <w:t>4</w:t>
      </w:r>
    </w:p>
    <w:p w:rsidR="00F95126" w:rsidRDefault="00F95126">
      <w:pPr>
        <w:jc w:val="center"/>
        <w:rPr>
          <w:b/>
          <w:sz w:val="28"/>
        </w:rPr>
        <w:sectPr w:rsidR="00F95126">
          <w:footerReference w:type="default" r:id="rId8"/>
          <w:type w:val="continuous"/>
          <w:pgSz w:w="11900" w:h="16840"/>
          <w:pgMar w:top="92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pgNumType w:start="1"/>
          <w:cols w:space="720"/>
        </w:sectPr>
      </w:pPr>
    </w:p>
    <w:p w:rsidR="00F95126" w:rsidRDefault="003462B9">
      <w:pPr>
        <w:spacing w:before="64"/>
        <w:ind w:left="860"/>
        <w:jc w:val="center"/>
        <w:rPr>
          <w:b/>
          <w:sz w:val="40"/>
        </w:rPr>
      </w:pPr>
      <w:r>
        <w:rPr>
          <w:b/>
          <w:spacing w:val="-2"/>
          <w:sz w:val="40"/>
        </w:rPr>
        <w:lastRenderedPageBreak/>
        <w:t>Содержание</w:t>
      </w:r>
    </w:p>
    <w:p w:rsidR="00F95126" w:rsidRDefault="00F95126">
      <w:pPr>
        <w:pStyle w:val="a3"/>
        <w:spacing w:before="2"/>
        <w:rPr>
          <w:b/>
        </w:rPr>
      </w:pPr>
    </w:p>
    <w:p w:rsidR="00F95126" w:rsidRDefault="003462B9">
      <w:pPr>
        <w:pStyle w:val="a5"/>
        <w:numPr>
          <w:ilvl w:val="0"/>
          <w:numId w:val="1"/>
        </w:numPr>
        <w:tabs>
          <w:tab w:val="left" w:pos="1357"/>
        </w:tabs>
        <w:ind w:left="1357" w:hanging="208"/>
        <w:jc w:val="left"/>
        <w:rPr>
          <w:sz w:val="26"/>
        </w:rPr>
      </w:pPr>
      <w:r>
        <w:rPr>
          <w:sz w:val="28"/>
        </w:rPr>
        <w:t>Паспорт</w:t>
      </w:r>
      <w:r>
        <w:rPr>
          <w:spacing w:val="-2"/>
          <w:sz w:val="28"/>
        </w:rPr>
        <w:t xml:space="preserve"> программы</w:t>
      </w:r>
    </w:p>
    <w:p w:rsidR="00F95126" w:rsidRDefault="00F95126">
      <w:pPr>
        <w:pStyle w:val="a3"/>
      </w:pPr>
    </w:p>
    <w:p w:rsidR="00F95126" w:rsidRDefault="003462B9">
      <w:pPr>
        <w:pStyle w:val="a5"/>
        <w:numPr>
          <w:ilvl w:val="0"/>
          <w:numId w:val="1"/>
        </w:numPr>
        <w:tabs>
          <w:tab w:val="left" w:pos="1357"/>
        </w:tabs>
        <w:spacing w:line="480" w:lineRule="auto"/>
        <w:ind w:left="1149" w:right="4641" w:firstLine="0"/>
        <w:jc w:val="left"/>
        <w:rPr>
          <w:sz w:val="26"/>
        </w:rPr>
      </w:pPr>
      <w:r>
        <w:rPr>
          <w:sz w:val="28"/>
        </w:rPr>
        <w:t>Концепция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здоровья» 3.Мероприятия по реализации программы 4.Механизмы реализации программы 5.Мониторинг эффективности программы 6.Ресурсное обеспечение программы</w:t>
      </w: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</w:pPr>
    </w:p>
    <w:p w:rsidR="00F95126" w:rsidRDefault="00F95126">
      <w:pPr>
        <w:pStyle w:val="a3"/>
        <w:spacing w:before="139"/>
      </w:pPr>
    </w:p>
    <w:p w:rsidR="00F95126" w:rsidRDefault="003462B9">
      <w:pPr>
        <w:pStyle w:val="a5"/>
        <w:numPr>
          <w:ilvl w:val="1"/>
          <w:numId w:val="1"/>
        </w:numPr>
        <w:tabs>
          <w:tab w:val="left" w:pos="4783"/>
        </w:tabs>
        <w:jc w:val="left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95126" w:rsidRDefault="00F95126">
      <w:pPr>
        <w:pStyle w:val="a5"/>
        <w:tabs>
          <w:tab w:val="left" w:pos="4783"/>
        </w:tabs>
        <w:ind w:left="0" w:firstLine="0"/>
        <w:jc w:val="left"/>
        <w:rPr>
          <w:b/>
          <w:spacing w:val="-2"/>
          <w:sz w:val="28"/>
        </w:rPr>
      </w:pPr>
    </w:p>
    <w:p w:rsidR="00F95126" w:rsidRDefault="00F95126">
      <w:pPr>
        <w:pStyle w:val="a3"/>
        <w:spacing w:before="4"/>
        <w:rPr>
          <w:b/>
          <w:sz w:val="2"/>
        </w:rPr>
      </w:pPr>
    </w:p>
    <w:tbl>
      <w:tblPr>
        <w:tblW w:w="0" w:type="auto"/>
        <w:tblInd w:w="5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7842"/>
      </w:tblGrid>
      <w:tr w:rsidR="00F95126">
        <w:trPr>
          <w:trHeight w:val="547"/>
        </w:trPr>
        <w:tc>
          <w:tcPr>
            <w:tcW w:w="2144" w:type="dxa"/>
          </w:tcPr>
          <w:p w:rsidR="00F95126" w:rsidRDefault="003462B9">
            <w:pPr>
              <w:pStyle w:val="TableParagraph"/>
              <w:spacing w:line="276" w:lineRule="exact"/>
              <w:ind w:left="559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spacing w:line="273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-2028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гг.</w:t>
            </w:r>
          </w:p>
        </w:tc>
      </w:tr>
      <w:tr w:rsidR="00F95126">
        <w:trPr>
          <w:trHeight w:val="8822"/>
        </w:trPr>
        <w:tc>
          <w:tcPr>
            <w:tcW w:w="2144" w:type="dxa"/>
          </w:tcPr>
          <w:p w:rsidR="00F95126" w:rsidRDefault="003462B9">
            <w:pPr>
              <w:pStyle w:val="TableParagraph"/>
              <w:ind w:left="613" w:right="167" w:hanging="184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 программы</w:t>
            </w: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ind w:right="327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Федеральным законом от 29.12.2012г. №273-ФЗ «Об образовании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Федерации» ст.41, 42,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ind w:left="671" w:hanging="2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21.11.2011г.</w:t>
            </w:r>
          </w:p>
          <w:p w:rsidR="00F95126" w:rsidRDefault="003462B9">
            <w:pPr>
              <w:pStyle w:val="TableParagraph"/>
              <w:ind w:left="437" w:right="3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№323-ФЗ «Об основах </w:t>
            </w:r>
            <w:r>
              <w:rPr>
                <w:sz w:val="24"/>
              </w:rPr>
              <w:t>охраны здоровья граждан в Российской Федерации» ст.7, 54,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961"/>
              </w:tabs>
              <w:ind w:right="323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СанПиН 2.4.2.2821-10 «Санитарно-эпидемиологические требования к условиям и организации обучения в общеобразовательных учреждениях» гл.XI,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619"/>
              </w:tabs>
              <w:ind w:right="327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Конвенцией по правам ребенка ст.6 п.1.2, 19, Конституцией РФ</w:t>
            </w:r>
            <w:r>
              <w:rPr>
                <w:sz w:val="24"/>
              </w:rPr>
              <w:t xml:space="preserve"> ст.41 п.3,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ind w:right="331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Федеральным законом «Об основных гарантиях прав ребенка в РФ» 24.07.98 №124-ФЗ,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ind w:right="333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Гражданским кодексом РФ гл.59 ст.1064, 1065 «Общие основания ответственности за причинение вреда»,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</w:tabs>
              <w:ind w:right="334" w:firstLine="0"/>
              <w:jc w:val="both"/>
              <w:rPr>
                <w:sz w:val="24"/>
              </w:rPr>
            </w:pPr>
            <w:r>
              <w:rPr>
                <w:sz w:val="24"/>
              </w:rPr>
              <w:t>Семейным кодексом РФ раздел 4 гл.12 ст 63, 65 «Права родителей по</w:t>
            </w:r>
            <w:r>
              <w:rPr>
                <w:sz w:val="24"/>
              </w:rPr>
              <w:t xml:space="preserve"> воспитанию и образованию детей»,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609"/>
              </w:tabs>
              <w:ind w:right="32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Приказом Минобразования РФ от 15.01.2002г. №76 «О создании безопасных условий жизнедеятельности обучающихся в образовательных учреждениях», Приказа Минобразования РФ от 07.08.2000г. №2414,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ind w:right="323" w:firstLine="0"/>
              <w:jc w:val="both"/>
              <w:rPr>
                <w:sz w:val="24"/>
              </w:rPr>
            </w:pPr>
            <w:r>
              <w:rPr>
                <w:sz w:val="24"/>
              </w:rPr>
              <w:t>Письмом Минобразования от 12.07.2</w:t>
            </w:r>
            <w:r>
              <w:rPr>
                <w:sz w:val="24"/>
              </w:rPr>
              <w:t xml:space="preserve">000г. №22-06.778 «О принятии дополнительных мер по предотвращению несчастных случаев с обучающимися и работниками образовательных </w:t>
            </w:r>
            <w:r>
              <w:rPr>
                <w:spacing w:val="-2"/>
                <w:sz w:val="24"/>
              </w:rPr>
              <w:t>учреждений»,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657"/>
              </w:tabs>
              <w:ind w:right="321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Санитарно-эпидемиологические правила и нормативы СанПиН 2.4.2.2821-10 «Санитарно- эпидемиологические требования к</w:t>
            </w:r>
            <w:r>
              <w:rPr>
                <w:sz w:val="24"/>
              </w:rPr>
              <w:t xml:space="preserve"> условиям и организации обучения в общеобразовательных учреждениях», утверждёнными Постановлением Главного государственного санитарного врача Российской Федерации от 29.12.2011 № 189,</w:t>
            </w:r>
          </w:p>
          <w:p w:rsidR="00F95126" w:rsidRDefault="003462B9">
            <w:pPr>
              <w:pStyle w:val="TableParagraph"/>
              <w:numPr>
                <w:ilvl w:val="0"/>
                <w:numId w:val="2"/>
              </w:numPr>
              <w:tabs>
                <w:tab w:val="left" w:pos="667"/>
              </w:tabs>
              <w:spacing w:line="270" w:lineRule="atLeast"/>
              <w:ind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локальных актов школы, регламентирующих вопросы охраны здоровья обучающи</w:t>
            </w:r>
            <w:r>
              <w:rPr>
                <w:sz w:val="24"/>
              </w:rPr>
              <w:t>хся</w:t>
            </w:r>
          </w:p>
        </w:tc>
      </w:tr>
      <w:tr w:rsidR="00F95126">
        <w:trPr>
          <w:trHeight w:val="537"/>
        </w:trPr>
        <w:tc>
          <w:tcPr>
            <w:tcW w:w="2144" w:type="dxa"/>
          </w:tcPr>
          <w:p w:rsidR="00F95126" w:rsidRDefault="003462B9">
            <w:pPr>
              <w:pStyle w:val="TableParagraph"/>
              <w:spacing w:line="264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Разработчик</w:t>
            </w:r>
          </w:p>
          <w:p w:rsidR="00F95126" w:rsidRDefault="003462B9">
            <w:pPr>
              <w:pStyle w:val="TableParagraph"/>
              <w:spacing w:line="254" w:lineRule="exact"/>
              <w:ind w:left="613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spacing w:line="264" w:lineRule="exact"/>
              <w:ind w:left="4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Микушкина</w:t>
            </w:r>
            <w:r>
              <w:rPr>
                <w:sz w:val="24"/>
              </w:rPr>
              <w:t xml:space="preserve"> С.Л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F95126">
        <w:trPr>
          <w:trHeight w:val="823"/>
        </w:trPr>
        <w:tc>
          <w:tcPr>
            <w:tcW w:w="2144" w:type="dxa"/>
          </w:tcPr>
          <w:p w:rsidR="00F95126" w:rsidRDefault="003462B9">
            <w:pPr>
              <w:pStyle w:val="TableParagraph"/>
              <w:ind w:left="613" w:right="355" w:firstLine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Цель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spacing w:line="276" w:lineRule="exact"/>
              <w:ind w:left="437" w:right="324" w:firstLine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у школьников знаний о здоровом образе жизни и привитие навыков ответственного отношения к нему, профилактика вредных привычек.</w:t>
            </w:r>
          </w:p>
        </w:tc>
      </w:tr>
    </w:tbl>
    <w:p w:rsidR="00F95126" w:rsidRDefault="00F95126">
      <w:pPr>
        <w:pStyle w:val="TableParagraph"/>
        <w:spacing w:line="276" w:lineRule="exact"/>
        <w:jc w:val="both"/>
        <w:rPr>
          <w:b/>
          <w:sz w:val="24"/>
        </w:rPr>
        <w:sectPr w:rsidR="00F95126">
          <w:pgSz w:w="11900" w:h="16840"/>
          <w:pgMar w:top="128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F95126">
      <w:pPr>
        <w:pStyle w:val="a3"/>
        <w:spacing w:before="2"/>
        <w:rPr>
          <w:b/>
          <w:sz w:val="2"/>
        </w:rPr>
      </w:pPr>
    </w:p>
    <w:tbl>
      <w:tblPr>
        <w:tblW w:w="0" w:type="auto"/>
        <w:tblInd w:w="5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7842"/>
      </w:tblGrid>
      <w:tr w:rsidR="00F95126">
        <w:trPr>
          <w:trHeight w:val="11587"/>
        </w:trPr>
        <w:tc>
          <w:tcPr>
            <w:tcW w:w="2144" w:type="dxa"/>
          </w:tcPr>
          <w:p w:rsidR="00F95126" w:rsidRDefault="003462B9">
            <w:pPr>
              <w:pStyle w:val="TableParagraph"/>
              <w:ind w:left="613" w:right="355" w:firstLine="228"/>
              <w:rPr>
                <w:sz w:val="24"/>
              </w:rPr>
            </w:pPr>
            <w:r>
              <w:rPr>
                <w:spacing w:val="-2"/>
                <w:sz w:val="24"/>
              </w:rPr>
              <w:t>Задачи программы</w:t>
            </w: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Поиск здоровьесберегающих оптимальных режимов учебно- воспитательной работы;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валеологический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32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разработка, внедрение в практику лучшего опыта использования, </w:t>
            </w:r>
            <w:r>
              <w:rPr>
                <w:sz w:val="24"/>
              </w:rPr>
              <w:t>совершенствование здоровьесохраняющих технологий обучения и воспитания;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894"/>
              </w:tabs>
              <w:ind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 профилактики и коррекции возможных отклонений физического состояния и здоровья на каждом возрастном этапе;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32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вооружение педагогов необходимыми знаниями в области </w:t>
            </w:r>
            <w:r>
              <w:rPr>
                <w:spacing w:val="-2"/>
                <w:sz w:val="24"/>
              </w:rPr>
              <w:t>здоровья;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32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педагогам конкретной помощи в изучении физиологических возможностей организма детей, определении уровня физического развития, соответствия биологического возраста паспортному, ведение </w:t>
            </w:r>
            <w:r>
              <w:rPr>
                <w:sz w:val="24"/>
              </w:rPr>
              <w:t xml:space="preserve">наблюдений за ростом и развитием </w:t>
            </w:r>
            <w:r>
              <w:rPr>
                <w:spacing w:val="-2"/>
                <w:sz w:val="24"/>
              </w:rPr>
              <w:t>ребенка;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32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пропаганда среди родителей, педагогов и детей основ здорового образа жизни.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976"/>
                <w:tab w:val="left" w:pos="2398"/>
                <w:tab w:val="left" w:pos="3985"/>
                <w:tab w:val="left" w:pos="5906"/>
              </w:tabs>
              <w:ind w:right="32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готовности обучающихся в условиях ФГОС НОО и ООО к социальному взаимодействию по вопросам улучшения экологического качества о</w:t>
            </w:r>
            <w:r>
              <w:rPr>
                <w:sz w:val="24"/>
              </w:rPr>
              <w:t xml:space="preserve">кружающей среды, </w:t>
            </w:r>
            <w:r>
              <w:rPr>
                <w:spacing w:val="-2"/>
                <w:sz w:val="24"/>
              </w:rPr>
              <w:t>устойчивого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экологического </w:t>
            </w:r>
            <w:r>
              <w:rPr>
                <w:sz w:val="24"/>
              </w:rPr>
              <w:t xml:space="preserve">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убеждённости в выборе здорового образа </w:t>
            </w:r>
            <w:r>
              <w:rPr>
                <w:sz w:val="24"/>
              </w:rPr>
              <w:t xml:space="preserve">жизни и вреде употребления алкоголя и </w:t>
            </w:r>
            <w:r>
              <w:rPr>
                <w:spacing w:val="-2"/>
                <w:sz w:val="24"/>
              </w:rPr>
              <w:t>табакокурения;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3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</w:t>
            </w:r>
            <w:r>
              <w:rPr>
                <w:sz w:val="24"/>
              </w:rPr>
              <w:t>необходимости следования принципу предосторожности при выборе варианта поведения.</w:t>
            </w:r>
          </w:p>
          <w:p w:rsidR="00F95126" w:rsidRDefault="003462B9">
            <w:pPr>
              <w:pStyle w:val="TableParagraph"/>
              <w:numPr>
                <w:ilvl w:val="0"/>
                <w:numId w:val="3"/>
              </w:numPr>
              <w:tabs>
                <w:tab w:val="left" w:pos="1020"/>
              </w:tabs>
              <w:ind w:right="32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</w:t>
            </w:r>
            <w:r>
              <w:rPr>
                <w:sz w:val="24"/>
              </w:rPr>
              <w:t xml:space="preserve"> воспитательного процесса и образовательной среды, физкультурноспортивной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</w:t>
            </w:r>
            <w:r>
              <w:rPr>
                <w:sz w:val="24"/>
              </w:rPr>
              <w:t>и методической работы с участниками образовательного процесса.</w:t>
            </w:r>
          </w:p>
        </w:tc>
      </w:tr>
      <w:tr w:rsidR="00F95126">
        <w:trPr>
          <w:trHeight w:val="2755"/>
        </w:trPr>
        <w:tc>
          <w:tcPr>
            <w:tcW w:w="2144" w:type="dxa"/>
          </w:tcPr>
          <w:p w:rsidR="00F95126" w:rsidRDefault="003462B9">
            <w:pPr>
              <w:pStyle w:val="TableParagraph"/>
              <w:ind w:left="609" w:hanging="16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г. </w:t>
            </w:r>
            <w:r>
              <w:rPr>
                <w:b/>
                <w:spacing w:val="-2"/>
                <w:sz w:val="24"/>
              </w:rPr>
              <w:t>подготовительный</w:t>
            </w:r>
          </w:p>
          <w:p w:rsidR="00F95126" w:rsidRDefault="003462B9">
            <w:pPr>
              <w:pStyle w:val="TableParagraph"/>
              <w:numPr>
                <w:ilvl w:val="1"/>
                <w:numId w:val="4"/>
              </w:numPr>
              <w:tabs>
                <w:tab w:val="left" w:pos="576"/>
              </w:tabs>
              <w:ind w:left="576" w:hanging="1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:rsidR="00F95126" w:rsidRDefault="003462B9">
            <w:pPr>
              <w:pStyle w:val="TableParagraph"/>
              <w:numPr>
                <w:ilvl w:val="1"/>
                <w:numId w:val="4"/>
              </w:numPr>
              <w:tabs>
                <w:tab w:val="left" w:pos="576"/>
              </w:tabs>
              <w:ind w:left="576" w:hanging="1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учащимися;</w:t>
            </w:r>
          </w:p>
          <w:p w:rsidR="00F95126" w:rsidRDefault="003462B9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-динамики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привычкам;</w:t>
            </w:r>
          </w:p>
          <w:p w:rsidR="00F95126" w:rsidRDefault="003462B9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внедрение;</w:t>
            </w:r>
          </w:p>
          <w:p w:rsidR="00F95126" w:rsidRDefault="003462B9">
            <w:pPr>
              <w:pStyle w:val="TableParagraph"/>
              <w:tabs>
                <w:tab w:val="left" w:pos="1956"/>
                <w:tab w:val="left" w:pos="3143"/>
                <w:tab w:val="left" w:pos="5391"/>
                <w:tab w:val="left" w:pos="5841"/>
              </w:tabs>
              <w:ind w:left="437" w:right="327"/>
              <w:rPr>
                <w:sz w:val="24"/>
              </w:rPr>
            </w:pPr>
            <w:r>
              <w:rPr>
                <w:spacing w:val="-2"/>
                <w:sz w:val="24"/>
              </w:rPr>
              <w:t>-разработка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мероприятий;</w:t>
            </w:r>
          </w:p>
          <w:p w:rsidR="00F95126" w:rsidRDefault="003462B9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г. </w:t>
            </w:r>
            <w:r>
              <w:rPr>
                <w:b/>
                <w:spacing w:val="-2"/>
                <w:sz w:val="24"/>
              </w:rPr>
              <w:t>апробационный:</w:t>
            </w:r>
          </w:p>
          <w:p w:rsidR="00F95126" w:rsidRDefault="003462B9">
            <w:pPr>
              <w:pStyle w:val="TableParagraph"/>
              <w:spacing w:line="270" w:lineRule="atLeast"/>
              <w:ind w:left="437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sz w:val="24"/>
              </w:rPr>
              <w:t>внедрение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выявление наиболее эффективных;</w:t>
            </w:r>
          </w:p>
        </w:tc>
      </w:tr>
    </w:tbl>
    <w:p w:rsidR="00F95126" w:rsidRDefault="00F95126">
      <w:pPr>
        <w:pStyle w:val="TableParagraph"/>
        <w:spacing w:line="270" w:lineRule="atLeast"/>
        <w:rPr>
          <w:sz w:val="24"/>
        </w:rPr>
        <w:sectPr w:rsidR="00F95126">
          <w:pgSz w:w="11900" w:h="16840"/>
          <w:pgMar w:top="96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F95126">
      <w:pPr>
        <w:pStyle w:val="a3"/>
        <w:spacing w:before="2"/>
        <w:rPr>
          <w:b/>
          <w:sz w:val="2"/>
        </w:rPr>
      </w:pPr>
    </w:p>
    <w:tbl>
      <w:tblPr>
        <w:tblW w:w="0" w:type="auto"/>
        <w:tblInd w:w="5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7842"/>
      </w:tblGrid>
      <w:tr w:rsidR="00F95126">
        <w:trPr>
          <w:trHeight w:val="2705"/>
        </w:trPr>
        <w:tc>
          <w:tcPr>
            <w:tcW w:w="2144" w:type="dxa"/>
          </w:tcPr>
          <w:p w:rsidR="00F95126" w:rsidRDefault="00F95126">
            <w:pPr>
              <w:pStyle w:val="TableParagraph"/>
              <w:rPr>
                <w:sz w:val="24"/>
              </w:rPr>
            </w:pP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-систематическая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пропаганде </w:t>
            </w:r>
            <w:r>
              <w:rPr>
                <w:spacing w:val="-4"/>
                <w:sz w:val="24"/>
              </w:rPr>
              <w:t>ЗОЖ;</w:t>
            </w:r>
          </w:p>
          <w:p w:rsidR="00F95126" w:rsidRDefault="003462B9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95126" w:rsidRDefault="003462B9">
            <w:pPr>
              <w:pStyle w:val="TableParagraph"/>
              <w:ind w:left="437" w:right="2270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медиации </w:t>
            </w:r>
            <w:r>
              <w:rPr>
                <w:b/>
                <w:sz w:val="24"/>
              </w:rPr>
              <w:t xml:space="preserve">3 этап - сентябрь 2027 г.- сентябрь 2028 г. </w:t>
            </w:r>
            <w:r>
              <w:rPr>
                <w:b/>
                <w:spacing w:val="-2"/>
                <w:sz w:val="24"/>
              </w:rPr>
              <w:t>контрольно-обобщающий:</w:t>
            </w:r>
          </w:p>
          <w:p w:rsidR="00F95126" w:rsidRDefault="003462B9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-сбор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F95126" w:rsidRDefault="003462B9">
            <w:pPr>
              <w:pStyle w:val="TableParagraph"/>
              <w:ind w:left="497"/>
              <w:rPr>
                <w:sz w:val="24"/>
              </w:rPr>
            </w:pPr>
            <w:r>
              <w:rPr>
                <w:sz w:val="24"/>
              </w:rPr>
              <w:t>-коррекции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F95126">
        <w:trPr>
          <w:trHeight w:val="278"/>
        </w:trPr>
        <w:tc>
          <w:tcPr>
            <w:tcW w:w="2144" w:type="dxa"/>
            <w:tcBorders>
              <w:bottom w:val="nil"/>
            </w:tcBorders>
          </w:tcPr>
          <w:p w:rsidR="00F95126" w:rsidRDefault="003462B9">
            <w:pPr>
              <w:pStyle w:val="TableParagraph"/>
              <w:spacing w:line="259" w:lineRule="exact"/>
              <w:ind w:lef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7842" w:type="dxa"/>
            <w:tcBorders>
              <w:bottom w:val="nil"/>
            </w:tcBorders>
          </w:tcPr>
          <w:p w:rsidR="00F95126" w:rsidRDefault="003462B9">
            <w:pPr>
              <w:pStyle w:val="TableParagraph"/>
              <w:spacing w:line="259" w:lineRule="exact"/>
              <w:ind w:left="437"/>
              <w:rPr>
                <w:sz w:val="24"/>
              </w:rPr>
            </w:pPr>
            <w:r>
              <w:rPr>
                <w:sz w:val="24"/>
              </w:rPr>
              <w:t>1.Медицинское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предполагает: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25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259" w:right="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здоровья: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25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предполагаемы</w:t>
            </w: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2013"/>
                <w:tab w:val="left" w:pos="3431"/>
                <w:tab w:val="left" w:pos="3914"/>
                <w:tab w:val="left" w:pos="4858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-составление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расписания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санитарно-гигиенических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259" w:right="3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требований;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физкультминуток;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2289"/>
                <w:tab w:val="left" w:pos="4042"/>
                <w:tab w:val="left" w:pos="5167"/>
                <w:tab w:val="left" w:pos="6358"/>
                <w:tab w:val="left" w:pos="6767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-гигиеническое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объема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дня;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1412"/>
                <w:tab w:val="left" w:pos="3068"/>
                <w:tab w:val="left" w:pos="4338"/>
                <w:tab w:val="left" w:pos="4637"/>
                <w:tab w:val="left" w:pos="6464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-четкое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отслеживание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школы;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-реабилитационную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-обязательное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обследование.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предполагает: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736"/>
                <w:tab w:val="left" w:pos="2294"/>
                <w:tab w:val="left" w:pos="3880"/>
                <w:tab w:val="left" w:pos="4204"/>
                <w:tab w:val="left" w:pos="5580"/>
                <w:tab w:val="left" w:pos="6046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2509"/>
                <w:tab w:val="left" w:pos="4356"/>
                <w:tab w:val="left" w:pos="6162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наркомании;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2027"/>
                <w:tab w:val="left" w:pos="2357"/>
                <w:tab w:val="left" w:pos="3789"/>
                <w:tab w:val="left" w:pos="4261"/>
                <w:tab w:val="left" w:pos="5935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табакокурения,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алкоголизма,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1444"/>
                <w:tab w:val="left" w:pos="3296"/>
                <w:tab w:val="left" w:pos="4083"/>
                <w:tab w:val="left" w:pos="5290"/>
                <w:tab w:val="left" w:pos="6520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лекции,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плакатов,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2381"/>
                <w:tab w:val="left" w:pos="3822"/>
                <w:tab w:val="left" w:pos="4852"/>
                <w:tab w:val="left" w:pos="6361"/>
                <w:tab w:val="left" w:pos="7394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учреждениями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токсикомании,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культуры).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предполагает: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жизненного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стиля;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предполагает: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-организацию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досугу;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кружковой,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внешкольной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tabs>
                <w:tab w:val="left" w:pos="1378"/>
                <w:tab w:val="left" w:pos="1700"/>
                <w:tab w:val="left" w:pos="3476"/>
                <w:tab w:val="left" w:pos="4709"/>
                <w:tab w:val="left" w:pos="5584"/>
                <w:tab w:val="left" w:pos="6438"/>
              </w:tabs>
              <w:spacing w:line="25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учащихся;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широкое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партнёров</w:t>
            </w:r>
          </w:p>
        </w:tc>
      </w:tr>
      <w:tr w:rsidR="00F95126">
        <w:trPr>
          <w:trHeight w:val="275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физической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культуре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спорту,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различным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формам</w:t>
            </w:r>
          </w:p>
        </w:tc>
      </w:tr>
      <w:tr w:rsidR="00F95126">
        <w:trPr>
          <w:trHeight w:val="276"/>
        </w:trPr>
        <w:tc>
          <w:tcPr>
            <w:tcW w:w="2144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F95126">
        <w:trPr>
          <w:trHeight w:val="268"/>
        </w:trPr>
        <w:tc>
          <w:tcPr>
            <w:tcW w:w="2144" w:type="dxa"/>
            <w:tcBorders>
              <w:top w:val="nil"/>
            </w:tcBorders>
          </w:tcPr>
          <w:p w:rsidR="00F95126" w:rsidRDefault="00F95126">
            <w:pPr>
              <w:pStyle w:val="TableParagraph"/>
              <w:rPr>
                <w:sz w:val="18"/>
              </w:rPr>
            </w:pPr>
          </w:p>
        </w:tc>
        <w:tc>
          <w:tcPr>
            <w:tcW w:w="7842" w:type="dxa"/>
            <w:tcBorders>
              <w:top w:val="nil"/>
            </w:tcBorders>
          </w:tcPr>
          <w:p w:rsidR="00F95126" w:rsidRDefault="003462B9">
            <w:pPr>
              <w:pStyle w:val="TableParagraph"/>
              <w:spacing w:line="248" w:lineRule="exact"/>
              <w:ind w:left="43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предполагает:</w:t>
            </w:r>
          </w:p>
        </w:tc>
      </w:tr>
    </w:tbl>
    <w:p w:rsidR="00F95126" w:rsidRDefault="00F95126">
      <w:pPr>
        <w:pStyle w:val="TableParagraph"/>
        <w:spacing w:line="248" w:lineRule="exact"/>
        <w:rPr>
          <w:sz w:val="24"/>
        </w:rPr>
        <w:sectPr w:rsidR="00F95126">
          <w:pgSz w:w="11900" w:h="16840"/>
          <w:pgMar w:top="96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F95126">
      <w:pPr>
        <w:pStyle w:val="a3"/>
        <w:spacing w:before="2"/>
        <w:rPr>
          <w:b/>
          <w:sz w:val="2"/>
        </w:rPr>
      </w:pPr>
    </w:p>
    <w:tbl>
      <w:tblPr>
        <w:tblW w:w="0" w:type="auto"/>
        <w:tblInd w:w="5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7842"/>
      </w:tblGrid>
      <w:tr w:rsidR="00F95126">
        <w:trPr>
          <w:trHeight w:val="2203"/>
        </w:trPr>
        <w:tc>
          <w:tcPr>
            <w:tcW w:w="2144" w:type="dxa"/>
          </w:tcPr>
          <w:p w:rsidR="00F95126" w:rsidRDefault="00F95126">
            <w:pPr>
              <w:pStyle w:val="TableParagraph"/>
              <w:rPr>
                <w:sz w:val="24"/>
              </w:rPr>
            </w:pP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ind w:left="437" w:right="3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проведение мониторинга за состоянием здоровья, в ходе которого </w:t>
            </w:r>
            <w:r>
              <w:rPr>
                <w:spacing w:val="-2"/>
                <w:sz w:val="24"/>
              </w:rPr>
              <w:t>выявляются:</w:t>
            </w:r>
          </w:p>
          <w:p w:rsidR="00F95126" w:rsidRDefault="003462B9">
            <w:pPr>
              <w:pStyle w:val="TableParagraph"/>
              <w:numPr>
                <w:ilvl w:val="0"/>
                <w:numId w:val="5"/>
              </w:numPr>
              <w:tabs>
                <w:tab w:val="left" w:pos="696"/>
              </w:tabs>
              <w:ind w:left="696" w:hanging="259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заболеваний;</w:t>
            </w:r>
          </w:p>
          <w:p w:rsidR="00F95126" w:rsidRDefault="003462B9">
            <w:pPr>
              <w:pStyle w:val="TableParagraph"/>
              <w:numPr>
                <w:ilvl w:val="0"/>
                <w:numId w:val="5"/>
              </w:numPr>
              <w:tabs>
                <w:tab w:val="left" w:pos="803"/>
              </w:tabs>
              <w:ind w:left="437" w:right="32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текущая заболеваемость, в том числе скрытая (ребенок не обращается к врачу, а 2-3 дня находится дома под наблюдением </w:t>
            </w:r>
            <w:r>
              <w:rPr>
                <w:spacing w:val="-2"/>
                <w:sz w:val="24"/>
              </w:rPr>
              <w:t>родителей);</w:t>
            </w:r>
          </w:p>
          <w:p w:rsidR="00F95126" w:rsidRDefault="003462B9">
            <w:pPr>
              <w:pStyle w:val="TableParagraph"/>
              <w:numPr>
                <w:ilvl w:val="0"/>
                <w:numId w:val="5"/>
              </w:numPr>
              <w:tabs>
                <w:tab w:val="left" w:pos="913"/>
              </w:tabs>
              <w:spacing w:line="270" w:lineRule="atLeast"/>
              <w:ind w:left="437" w:right="3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режим дня, бытовые условия; внешкольная занятость дополнительными занятиями.</w:t>
            </w:r>
          </w:p>
        </w:tc>
      </w:tr>
      <w:tr w:rsidR="00F95126">
        <w:trPr>
          <w:trHeight w:val="817"/>
        </w:trPr>
        <w:tc>
          <w:tcPr>
            <w:tcW w:w="2144" w:type="dxa"/>
          </w:tcPr>
          <w:p w:rsidR="00F95126" w:rsidRDefault="003462B9">
            <w:pPr>
              <w:pStyle w:val="TableParagraph"/>
              <w:ind w:left="519" w:hanging="8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мероприятий</w:t>
            </w: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tabs>
                <w:tab w:val="left" w:pos="2393"/>
                <w:tab w:val="left" w:pos="2851"/>
                <w:tab w:val="left" w:pos="4268"/>
                <w:tab w:val="left" w:pos="4822"/>
                <w:tab w:val="left" w:pos="5571"/>
                <w:tab w:val="left" w:pos="6591"/>
                <w:tab w:val="left" w:pos="6872"/>
              </w:tabs>
              <w:ind w:left="437" w:right="32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 дополнительного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актив,</w:t>
            </w:r>
          </w:p>
          <w:p w:rsidR="00F95126" w:rsidRDefault="003462B9">
            <w:pPr>
              <w:pStyle w:val="TableParagraph"/>
              <w:spacing w:line="254" w:lineRule="exact"/>
              <w:ind w:left="437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</w:tr>
      <w:tr w:rsidR="00F95126">
        <w:trPr>
          <w:trHeight w:val="4110"/>
        </w:trPr>
        <w:tc>
          <w:tcPr>
            <w:tcW w:w="2144" w:type="dxa"/>
          </w:tcPr>
          <w:p w:rsidR="00F95126" w:rsidRDefault="003462B9">
            <w:pPr>
              <w:pStyle w:val="TableParagraph"/>
              <w:ind w:left="609" w:right="323" w:hanging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 реализации программы</w:t>
            </w:r>
          </w:p>
        </w:tc>
        <w:tc>
          <w:tcPr>
            <w:tcW w:w="7842" w:type="dxa"/>
          </w:tcPr>
          <w:p w:rsidR="00F95126" w:rsidRDefault="003462B9">
            <w:pPr>
              <w:pStyle w:val="TableParagraph"/>
              <w:spacing w:line="273" w:lineRule="exact"/>
              <w:ind w:left="43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F95126" w:rsidRDefault="003462B9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32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укреплению </w:t>
            </w:r>
            <w:r>
              <w:rPr>
                <w:spacing w:val="-2"/>
                <w:sz w:val="24"/>
              </w:rPr>
              <w:t>здоровья;</w:t>
            </w:r>
          </w:p>
          <w:p w:rsidR="00F95126" w:rsidRDefault="003462B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32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заболеваемости и функциональной напряженности </w:t>
            </w:r>
            <w:r>
              <w:rPr>
                <w:spacing w:val="-2"/>
                <w:sz w:val="24"/>
              </w:rPr>
              <w:t>учащихся;</w:t>
            </w:r>
          </w:p>
          <w:p w:rsidR="00F95126" w:rsidRDefault="003462B9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</w:tabs>
              <w:ind w:right="32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готовности педагогов к здоровьесозидающей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F95126" w:rsidRDefault="003462B9">
            <w:pPr>
              <w:pStyle w:val="TableParagraph"/>
              <w:numPr>
                <w:ilvl w:val="0"/>
                <w:numId w:val="6"/>
              </w:numPr>
              <w:tabs>
                <w:tab w:val="left" w:pos="641"/>
              </w:tabs>
              <w:ind w:right="32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усовершенствованную организацию здорового и </w:t>
            </w:r>
            <w:r>
              <w:rPr>
                <w:sz w:val="24"/>
              </w:rPr>
              <w:t>рационального питания в ОУ.</w:t>
            </w:r>
          </w:p>
          <w:p w:rsidR="00F95126" w:rsidRDefault="003462B9">
            <w:pPr>
              <w:pStyle w:val="TableParagraph"/>
              <w:numPr>
                <w:ilvl w:val="0"/>
                <w:numId w:val="6"/>
              </w:numPr>
              <w:tabs>
                <w:tab w:val="left" w:pos="605"/>
              </w:tabs>
              <w:ind w:right="32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уровней валеологической грамотности и обеспечения безопасной жизнедеятельности обучающихся и их родителей; осознанная потребность в здоровом образе жизни;</w:t>
            </w:r>
          </w:p>
          <w:p w:rsidR="00F95126" w:rsidRDefault="003462B9">
            <w:pPr>
              <w:pStyle w:val="TableParagraph"/>
              <w:numPr>
                <w:ilvl w:val="0"/>
                <w:numId w:val="6"/>
              </w:numPr>
              <w:tabs>
                <w:tab w:val="left" w:pos="599"/>
              </w:tabs>
              <w:ind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сбережение здоровья и формирование культуры здорового образа жи</w:t>
            </w:r>
            <w:r>
              <w:rPr>
                <w:sz w:val="24"/>
              </w:rPr>
              <w:t>зни у всех участников образовательного процесса.</w:t>
            </w:r>
          </w:p>
        </w:tc>
      </w:tr>
    </w:tbl>
    <w:p w:rsidR="00F95126" w:rsidRDefault="003462B9">
      <w:pPr>
        <w:pStyle w:val="a5"/>
        <w:numPr>
          <w:ilvl w:val="1"/>
          <w:numId w:val="1"/>
        </w:numPr>
        <w:tabs>
          <w:tab w:val="left" w:pos="3291"/>
        </w:tabs>
        <w:spacing w:before="320"/>
        <w:ind w:left="3291" w:hanging="286"/>
        <w:jc w:val="left"/>
        <w:rPr>
          <w:b/>
          <w:sz w:val="28"/>
        </w:rPr>
      </w:pPr>
      <w:r>
        <w:rPr>
          <w:b/>
          <w:sz w:val="28"/>
        </w:rPr>
        <w:t>Концепция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35"/>
          <w:sz w:val="28"/>
        </w:rPr>
        <w:t xml:space="preserve"> </w:t>
      </w:r>
      <w:r>
        <w:rPr>
          <w:b/>
          <w:spacing w:val="-2"/>
          <w:sz w:val="28"/>
        </w:rPr>
        <w:t>здоровья»</w:t>
      </w:r>
    </w:p>
    <w:p w:rsidR="00F95126" w:rsidRDefault="003462B9">
      <w:pPr>
        <w:pStyle w:val="a3"/>
        <w:spacing w:before="280"/>
        <w:ind w:left="865" w:right="298" w:firstLine="70"/>
      </w:pPr>
      <w:r>
        <w:t>Современное состояние общества, темпы его развития предъявляют высокие 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здоровью.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современная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должна формировать человека</w:t>
      </w:r>
      <w:r>
        <w:t xml:space="preserve"> с высоким уровнем самосознания, мышления, т.е. обеспечить каждому школьнику возможности для выявления и развития способностей при необходимом уровне охраны и укрепления здоровья.</w:t>
      </w:r>
    </w:p>
    <w:p w:rsidR="00F95126" w:rsidRDefault="003462B9">
      <w:pPr>
        <w:pStyle w:val="a3"/>
        <w:spacing w:before="280"/>
        <w:ind w:left="865" w:right="298"/>
      </w:pPr>
      <w:r>
        <w:t>На современном этапе развития образования необходима стабилизация и улучшени</w:t>
      </w:r>
      <w:r>
        <w:t>е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оздоровлению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нужен</w:t>
      </w:r>
      <w:r>
        <w:rPr>
          <w:spacing w:val="-7"/>
        </w:rPr>
        <w:t xml:space="preserve"> </w:t>
      </w:r>
      <w:r>
        <w:t>комплексный</w:t>
      </w:r>
      <w:r>
        <w:rPr>
          <w:spacing w:val="-6"/>
        </w:rPr>
        <w:t xml:space="preserve"> </w:t>
      </w:r>
      <w:r>
        <w:t>системный подход к данной проблеме.</w:t>
      </w:r>
    </w:p>
    <w:p w:rsidR="00F95126" w:rsidRDefault="003462B9">
      <w:pPr>
        <w:pStyle w:val="a3"/>
        <w:spacing w:before="281"/>
        <w:ind w:left="865"/>
      </w:pPr>
      <w:r>
        <w:t>Проблема сохранения и развития здоровья в последнее время приобрела статус приоритетного</w:t>
      </w:r>
      <w:r>
        <w:rPr>
          <w:spacing w:val="-7"/>
        </w:rPr>
        <w:t xml:space="preserve"> </w:t>
      </w:r>
      <w:r>
        <w:t>направления.</w:t>
      </w:r>
      <w:r>
        <w:rPr>
          <w:spacing w:val="-6"/>
        </w:rPr>
        <w:t xml:space="preserve"> </w:t>
      </w:r>
      <w:r>
        <w:t>Идея</w:t>
      </w:r>
      <w:r>
        <w:rPr>
          <w:spacing w:val="-7"/>
        </w:rPr>
        <w:t xml:space="preserve"> </w:t>
      </w:r>
      <w:r>
        <w:t>здоровьесбережения</w:t>
      </w:r>
      <w:r>
        <w:rPr>
          <w:spacing w:val="-7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– красная нить национ</w:t>
      </w:r>
      <w:r>
        <w:t>ального проекта «Образование», президентской инициативы</w:t>
      </w:r>
    </w:p>
    <w:p w:rsidR="00F95126" w:rsidRDefault="003462B9">
      <w:pPr>
        <w:pStyle w:val="a3"/>
        <w:ind w:left="865" w:right="298"/>
      </w:pPr>
      <w:r>
        <w:t>«Наша новая школа», Федеральных государственных образовательных стандартов.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происходить непрерывно и целенаправленно.</w:t>
      </w:r>
    </w:p>
    <w:p w:rsidR="00F95126" w:rsidRDefault="003462B9">
      <w:pPr>
        <w:pStyle w:val="a3"/>
        <w:spacing w:before="280"/>
        <w:ind w:left="751" w:right="298" w:firstLine="70"/>
      </w:pPr>
      <w:r>
        <w:t>Программа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(далее – Программа) в соответствии с определением ФГОС − комплексная программа формирования у обучающихся знаний, установок, личностных ориентиров и норм</w:t>
      </w:r>
    </w:p>
    <w:p w:rsidR="00F95126" w:rsidRDefault="00F95126">
      <w:pPr>
        <w:pStyle w:val="a3"/>
        <w:sectPr w:rsidR="00F95126">
          <w:pgSz w:w="11900" w:h="16840"/>
          <w:pgMar w:top="96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3462B9">
      <w:pPr>
        <w:pStyle w:val="a3"/>
        <w:spacing w:before="66"/>
        <w:ind w:left="751"/>
      </w:pPr>
      <w:r>
        <w:lastRenderedPageBreak/>
        <w:t xml:space="preserve">поведения, </w:t>
      </w:r>
      <w:r>
        <w:t>обеспечивающих сохранение и укрепление физического и психологического здоровья как одной из ценностных составляющих, способствующих</w:t>
      </w:r>
      <w:r>
        <w:rPr>
          <w:spacing w:val="-9"/>
        </w:rPr>
        <w:t xml:space="preserve"> </w:t>
      </w:r>
      <w:r>
        <w:t>познавательному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эмоциональному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ребёнка.</w:t>
      </w:r>
    </w:p>
    <w:p w:rsidR="00F95126" w:rsidRDefault="00F95126">
      <w:pPr>
        <w:pStyle w:val="a3"/>
        <w:spacing w:before="280"/>
      </w:pPr>
    </w:p>
    <w:p w:rsidR="00F95126" w:rsidRDefault="003462B9">
      <w:pPr>
        <w:pStyle w:val="a3"/>
        <w:ind w:left="865" w:firstLine="70"/>
      </w:pPr>
      <w:r>
        <w:t>Состояние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задачей,</w:t>
      </w:r>
      <w:r>
        <w:rPr>
          <w:spacing w:val="-5"/>
        </w:rPr>
        <w:t xml:space="preserve"> </w:t>
      </w:r>
      <w:r>
        <w:t>определяющей</w:t>
      </w:r>
      <w:r>
        <w:rPr>
          <w:spacing w:val="-7"/>
        </w:rPr>
        <w:t xml:space="preserve"> </w:t>
      </w:r>
      <w:r>
        <w:t>настояще</w:t>
      </w:r>
      <w:r>
        <w:t>е</w:t>
      </w:r>
      <w:r>
        <w:rPr>
          <w:spacing w:val="-5"/>
        </w:rPr>
        <w:t xml:space="preserve"> </w:t>
      </w:r>
      <w:r>
        <w:t>и будущее. И просто необходимо сделать все, чтобы сохранение</w:t>
      </w:r>
      <w:r>
        <w:rPr>
          <w:spacing w:val="40"/>
        </w:rPr>
        <w:t xml:space="preserve"> </w:t>
      </w:r>
      <w:r>
        <w:t>здоровья детей превратилось в одно из</w:t>
      </w:r>
      <w:r>
        <w:rPr>
          <w:spacing w:val="40"/>
        </w:rPr>
        <w:t xml:space="preserve"> </w:t>
      </w:r>
      <w:r>
        <w:t>приоритетных направлений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школы</w:t>
      </w:r>
    </w:p>
    <w:p w:rsidR="00F95126" w:rsidRDefault="00F95126">
      <w:pPr>
        <w:pStyle w:val="a3"/>
      </w:pPr>
    </w:p>
    <w:p w:rsidR="00F95126" w:rsidRDefault="003462B9">
      <w:pPr>
        <w:spacing w:before="1"/>
        <w:ind w:left="1149" w:right="321"/>
        <w:jc w:val="both"/>
        <w:rPr>
          <w:b/>
          <w:i/>
          <w:sz w:val="28"/>
        </w:rPr>
      </w:pPr>
      <w:r>
        <w:rPr>
          <w:b/>
          <w:sz w:val="28"/>
        </w:rPr>
        <w:t xml:space="preserve">Цель программы: </w:t>
      </w:r>
      <w:r>
        <w:rPr>
          <w:b/>
          <w:i/>
          <w:sz w:val="28"/>
        </w:rPr>
        <w:t>формирование у школьников знаний о здоровом образе жизни и привитие навыков ответственного отн</w:t>
      </w:r>
      <w:r>
        <w:rPr>
          <w:b/>
          <w:i/>
          <w:sz w:val="28"/>
        </w:rPr>
        <w:t>ошения к нему, профилактика вредных привычек.</w:t>
      </w:r>
    </w:p>
    <w:p w:rsidR="00F95126" w:rsidRDefault="003462B9">
      <w:pPr>
        <w:spacing w:before="322"/>
        <w:ind w:left="114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6"/>
        </w:tabs>
        <w:ind w:left="1016" w:right="294"/>
        <w:jc w:val="both"/>
        <w:rPr>
          <w:sz w:val="28"/>
        </w:rPr>
      </w:pPr>
      <w:r>
        <w:rPr>
          <w:sz w:val="28"/>
        </w:rPr>
        <w:t>Поиск здоровьесберегающих оптимальных режимов учебно-воспитательной работы; валеологический анализ уроков.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6"/>
        </w:tabs>
        <w:ind w:left="1016" w:right="294"/>
        <w:jc w:val="both"/>
        <w:rPr>
          <w:sz w:val="28"/>
        </w:rPr>
      </w:pPr>
      <w:r>
        <w:rPr>
          <w:sz w:val="28"/>
        </w:rPr>
        <w:t xml:space="preserve">Разработка, внедрение в практику лучшего опыта использования, совершенствование </w:t>
      </w:r>
      <w:r>
        <w:rPr>
          <w:sz w:val="28"/>
        </w:rPr>
        <w:t>здоровьесохраняющих технологий обучения и воспитания.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6"/>
        </w:tabs>
        <w:ind w:left="1016" w:right="295"/>
        <w:jc w:val="both"/>
        <w:rPr>
          <w:sz w:val="28"/>
        </w:rPr>
      </w:pPr>
      <w:r>
        <w:rPr>
          <w:sz w:val="28"/>
        </w:rPr>
        <w:t>Содействие гармоничному развитию детей путем профилактики и коррекции возможных отклонений физического состояния и здоровья на каждом возрастном этапе.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7"/>
        </w:tabs>
        <w:jc w:val="both"/>
        <w:rPr>
          <w:sz w:val="28"/>
        </w:rPr>
      </w:pPr>
      <w:r>
        <w:rPr>
          <w:sz w:val="28"/>
        </w:rPr>
        <w:t>Вооружение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6"/>
        </w:tabs>
        <w:ind w:left="1016" w:right="295"/>
        <w:jc w:val="both"/>
        <w:rPr>
          <w:sz w:val="28"/>
        </w:rPr>
      </w:pPr>
      <w:r>
        <w:rPr>
          <w:sz w:val="28"/>
        </w:rPr>
        <w:t>Оказание педагогам конкретной помощи в изучении физиологических возможностей организма детей, определении уровня физического развития, соответствия биологического возраста паспортному, ведение наблюдений за ростом и развитием ребенка.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7"/>
        </w:tabs>
        <w:jc w:val="both"/>
        <w:rPr>
          <w:sz w:val="28"/>
        </w:rPr>
      </w:pPr>
      <w:r>
        <w:rPr>
          <w:sz w:val="28"/>
        </w:rPr>
        <w:t>Про</w:t>
      </w:r>
      <w:r>
        <w:rPr>
          <w:sz w:val="28"/>
        </w:rPr>
        <w:t>паганда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6"/>
        </w:tabs>
        <w:ind w:left="1016" w:right="291"/>
        <w:jc w:val="both"/>
        <w:rPr>
          <w:sz w:val="28"/>
        </w:rPr>
      </w:pPr>
      <w:r>
        <w:rPr>
          <w:sz w:val="28"/>
        </w:rPr>
        <w:t>Формирование готовности обучающихся в условиях ФГОС НОО и ООО к социальному взаимодействию по вопросам улучшения экологического качества окружающей среды, устойчивого развития террито</w:t>
      </w:r>
      <w:r>
        <w:rPr>
          <w:sz w:val="28"/>
        </w:rPr>
        <w:t>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убеждённости в выборе здорового образа жизни и вреде употребления алкоголя и табакок</w:t>
      </w:r>
      <w:r>
        <w:rPr>
          <w:sz w:val="28"/>
        </w:rPr>
        <w:t>урения.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6"/>
        </w:tabs>
        <w:ind w:left="1016" w:right="296"/>
        <w:jc w:val="both"/>
        <w:rPr>
          <w:sz w:val="28"/>
        </w:rPr>
      </w:pPr>
      <w:r>
        <w:rPr>
          <w:sz w:val="28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</w:t>
      </w:r>
      <w:r>
        <w:rPr>
          <w:sz w:val="28"/>
        </w:rPr>
        <w:t>ри выборе варианта поведения.</w:t>
      </w:r>
    </w:p>
    <w:p w:rsidR="00F95126" w:rsidRDefault="003462B9">
      <w:pPr>
        <w:pStyle w:val="a5"/>
        <w:numPr>
          <w:ilvl w:val="0"/>
          <w:numId w:val="7"/>
        </w:numPr>
        <w:tabs>
          <w:tab w:val="left" w:pos="1016"/>
          <w:tab w:val="left" w:pos="1251"/>
        </w:tabs>
        <w:ind w:left="1016" w:right="290"/>
        <w:jc w:val="both"/>
        <w:rPr>
          <w:sz w:val="28"/>
        </w:rPr>
      </w:pPr>
      <w:r>
        <w:rPr>
          <w:sz w:val="28"/>
        </w:rPr>
        <w:tab/>
        <w:t xml:space="preserve">Создание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 воспитательного процесса и образовательной среды, </w:t>
      </w:r>
      <w:r>
        <w:rPr>
          <w:sz w:val="28"/>
        </w:rPr>
        <w:t>физкультурноспортивной и оздоровительной работы, профилактику употребления психоактивных веществ обучающимися, профилактику</w:t>
      </w:r>
      <w:r>
        <w:rPr>
          <w:spacing w:val="46"/>
          <w:sz w:val="28"/>
        </w:rPr>
        <w:t xml:space="preserve">  </w:t>
      </w:r>
      <w:r>
        <w:rPr>
          <w:sz w:val="28"/>
        </w:rPr>
        <w:t>детского</w:t>
      </w:r>
      <w:r>
        <w:rPr>
          <w:spacing w:val="46"/>
          <w:sz w:val="28"/>
        </w:rPr>
        <w:t xml:space="preserve">  </w:t>
      </w:r>
      <w:r>
        <w:rPr>
          <w:sz w:val="28"/>
        </w:rPr>
        <w:t>дорожно-транспортного</w:t>
      </w:r>
      <w:r>
        <w:rPr>
          <w:spacing w:val="47"/>
          <w:sz w:val="28"/>
        </w:rPr>
        <w:t xml:space="preserve">  </w:t>
      </w:r>
      <w:r>
        <w:rPr>
          <w:sz w:val="28"/>
        </w:rPr>
        <w:t>травматизма,</w:t>
      </w:r>
      <w:r>
        <w:rPr>
          <w:spacing w:val="46"/>
          <w:sz w:val="28"/>
        </w:rPr>
        <w:t xml:space="preserve">  </w:t>
      </w:r>
      <w:r>
        <w:rPr>
          <w:spacing w:val="-2"/>
          <w:sz w:val="28"/>
        </w:rPr>
        <w:t>организацию</w:t>
      </w:r>
    </w:p>
    <w:p w:rsidR="00F95126" w:rsidRDefault="00F95126">
      <w:pPr>
        <w:pStyle w:val="a5"/>
        <w:rPr>
          <w:sz w:val="28"/>
        </w:rPr>
        <w:sectPr w:rsidR="00F95126">
          <w:pgSz w:w="11900" w:h="16840"/>
          <w:pgMar w:top="92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3462B9">
      <w:pPr>
        <w:pStyle w:val="a3"/>
        <w:tabs>
          <w:tab w:val="left" w:pos="2402"/>
          <w:tab w:val="left" w:pos="4922"/>
          <w:tab w:val="left" w:pos="5445"/>
          <w:tab w:val="left" w:pos="7491"/>
          <w:tab w:val="left" w:pos="8720"/>
          <w:tab w:val="left" w:pos="9220"/>
        </w:tabs>
        <w:spacing w:before="66"/>
        <w:ind w:left="1016" w:right="290"/>
      </w:pPr>
      <w:r>
        <w:rPr>
          <w:spacing w:val="-2"/>
        </w:rPr>
        <w:lastRenderedPageBreak/>
        <w:t>системы</w:t>
      </w:r>
      <w:r>
        <w:tab/>
      </w:r>
      <w:r>
        <w:rPr>
          <w:spacing w:val="-2"/>
        </w:rPr>
        <w:t>просветите</w:t>
      </w:r>
      <w:r>
        <w:rPr>
          <w:spacing w:val="-2"/>
        </w:rPr>
        <w:t>льской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методической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участниками </w:t>
      </w:r>
      <w:r>
        <w:t>образовательного процесса.</w:t>
      </w:r>
    </w:p>
    <w:p w:rsidR="00F95126" w:rsidRDefault="00F95126">
      <w:pPr>
        <w:pStyle w:val="a3"/>
      </w:pPr>
    </w:p>
    <w:p w:rsidR="00F95126" w:rsidRDefault="003462B9">
      <w:pPr>
        <w:ind w:left="2665"/>
        <w:rPr>
          <w:b/>
          <w:sz w:val="28"/>
        </w:rPr>
      </w:pPr>
      <w:r>
        <w:rPr>
          <w:b/>
          <w:sz w:val="28"/>
        </w:rPr>
        <w:t>Функции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школы</w:t>
      </w:r>
    </w:p>
    <w:p w:rsidR="00F95126" w:rsidRDefault="00F95126">
      <w:pPr>
        <w:pStyle w:val="a3"/>
        <w:rPr>
          <w:b/>
        </w:rPr>
      </w:pPr>
    </w:p>
    <w:p w:rsidR="00F95126" w:rsidRDefault="003462B9">
      <w:pPr>
        <w:pStyle w:val="a5"/>
        <w:numPr>
          <w:ilvl w:val="1"/>
          <w:numId w:val="7"/>
        </w:numPr>
        <w:tabs>
          <w:tab w:val="left" w:pos="1357"/>
        </w:tabs>
        <w:ind w:left="1357" w:hanging="208"/>
        <w:rPr>
          <w:sz w:val="26"/>
          <w:u w:val="single"/>
        </w:rPr>
      </w:pPr>
      <w:r>
        <w:rPr>
          <w:sz w:val="28"/>
          <w:u w:val="single"/>
        </w:rPr>
        <w:t>Функции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медицинской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службы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школы: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10"/>
        </w:tabs>
        <w:ind w:left="1310" w:hanging="16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10"/>
        </w:tabs>
        <w:ind w:left="1310" w:hanging="161"/>
        <w:jc w:val="left"/>
        <w:rPr>
          <w:sz w:val="28"/>
        </w:rPr>
      </w:pPr>
      <w:r>
        <w:rPr>
          <w:sz w:val="28"/>
        </w:rPr>
        <w:t>медосмотр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10"/>
        </w:tabs>
        <w:spacing w:before="1"/>
        <w:ind w:left="1310" w:hanging="161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10"/>
        </w:tabs>
        <w:ind w:left="1310" w:hanging="161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F95126" w:rsidRDefault="003462B9">
      <w:pPr>
        <w:pStyle w:val="a5"/>
        <w:numPr>
          <w:ilvl w:val="1"/>
          <w:numId w:val="7"/>
        </w:numPr>
        <w:tabs>
          <w:tab w:val="left" w:pos="1357"/>
        </w:tabs>
        <w:spacing w:before="322"/>
        <w:ind w:left="1357" w:hanging="208"/>
        <w:jc w:val="both"/>
        <w:rPr>
          <w:sz w:val="26"/>
          <w:u w:val="single"/>
        </w:rPr>
      </w:pPr>
      <w:r>
        <w:rPr>
          <w:sz w:val="28"/>
          <w:u w:val="single"/>
        </w:rPr>
        <w:t>Функции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администрации: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440"/>
        </w:tabs>
        <w:ind w:left="1149" w:right="295" w:firstLine="0"/>
        <w:rPr>
          <w:sz w:val="28"/>
        </w:rPr>
      </w:pPr>
      <w:r>
        <w:rPr>
          <w:sz w:val="28"/>
        </w:rPr>
        <w:t xml:space="preserve">общее руководство реализацией программы: организация, координация, </w:t>
      </w:r>
      <w:r>
        <w:rPr>
          <w:spacing w:val="-2"/>
          <w:sz w:val="28"/>
        </w:rPr>
        <w:t>контроль;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26"/>
        </w:tabs>
        <w:ind w:left="1149" w:right="295" w:firstLine="0"/>
        <w:rPr>
          <w:sz w:val="28"/>
        </w:rPr>
      </w:pPr>
      <w:r>
        <w:rPr>
          <w:sz w:val="28"/>
        </w:rPr>
        <w:t xml:space="preserve">общее руководство и контроль за организацией горячего питания учащихся в </w:t>
      </w:r>
      <w:r>
        <w:rPr>
          <w:spacing w:val="-2"/>
          <w:sz w:val="28"/>
        </w:rPr>
        <w:t>школе;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10"/>
        </w:tabs>
        <w:ind w:left="1310" w:hanging="161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физкультуры;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86"/>
        </w:tabs>
        <w:ind w:left="1149" w:right="302" w:firstLine="0"/>
        <w:rPr>
          <w:sz w:val="28"/>
        </w:rPr>
      </w:pPr>
      <w:r>
        <w:rPr>
          <w:sz w:val="28"/>
        </w:rPr>
        <w:t>обеспечение работы спортзала во внеурочное время и во время каникул, работы спортивных секций;</w:t>
      </w:r>
    </w:p>
    <w:p w:rsidR="00F95126" w:rsidRDefault="003462B9">
      <w:pPr>
        <w:pStyle w:val="a3"/>
        <w:ind w:left="1149" w:right="294"/>
        <w:jc w:val="both"/>
      </w:pPr>
      <w:r>
        <w:t xml:space="preserve">-разработка системы внеклассных </w:t>
      </w:r>
      <w:r>
        <w:t>мероприятий по укреплению физического здоровья учащихся и ее контроль;</w:t>
      </w:r>
    </w:p>
    <w:p w:rsidR="00F95126" w:rsidRDefault="003462B9">
      <w:pPr>
        <w:pStyle w:val="a3"/>
        <w:ind w:left="1149" w:right="290"/>
        <w:jc w:val="both"/>
      </w:pPr>
      <w:r>
        <w:t>-организация работы классных руководителей по программе здоровьесбережения и ее контроль;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42"/>
        </w:tabs>
        <w:ind w:left="1149" w:right="300" w:firstLine="0"/>
        <w:rPr>
          <w:sz w:val="28"/>
        </w:rPr>
      </w:pPr>
      <w:r>
        <w:rPr>
          <w:sz w:val="28"/>
        </w:rPr>
        <w:t>организация создания банка данных о социально неблагополучных семьях и обеспечение поддержки де</w:t>
      </w:r>
      <w:r>
        <w:rPr>
          <w:sz w:val="28"/>
        </w:rPr>
        <w:t>тей из таких семей;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80"/>
        </w:tabs>
        <w:ind w:left="1149" w:right="290" w:firstLine="0"/>
        <w:rPr>
          <w:sz w:val="28"/>
        </w:rPr>
      </w:pPr>
      <w:r>
        <w:rPr>
          <w:sz w:val="28"/>
        </w:rPr>
        <w:t>организация 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службы школьной медиации в школе 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школьного уполномоченного по правам участников образовательного процесса, а также отряда ЮИД.</w:t>
      </w:r>
    </w:p>
    <w:p w:rsidR="00F95126" w:rsidRDefault="003462B9">
      <w:pPr>
        <w:pStyle w:val="a5"/>
        <w:numPr>
          <w:ilvl w:val="1"/>
          <w:numId w:val="7"/>
        </w:numPr>
        <w:tabs>
          <w:tab w:val="left" w:pos="1357"/>
        </w:tabs>
        <w:ind w:left="1357" w:hanging="208"/>
        <w:jc w:val="both"/>
        <w:rPr>
          <w:sz w:val="26"/>
          <w:u w:val="single"/>
        </w:rPr>
      </w:pPr>
      <w:r>
        <w:rPr>
          <w:sz w:val="28"/>
          <w:u w:val="single"/>
        </w:rPr>
        <w:t>Функции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классного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руководителя: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50"/>
        </w:tabs>
        <w:ind w:left="1149" w:right="294" w:firstLine="0"/>
        <w:rPr>
          <w:sz w:val="28"/>
        </w:rPr>
      </w:pPr>
      <w:r>
        <w:rPr>
          <w:sz w:val="28"/>
        </w:rPr>
        <w:t>санитарно-гигиеническая работа по организации жизнедеяте</w:t>
      </w:r>
      <w:r>
        <w:rPr>
          <w:sz w:val="28"/>
        </w:rPr>
        <w:t xml:space="preserve">льности детей в </w:t>
      </w:r>
      <w:r>
        <w:rPr>
          <w:spacing w:val="-2"/>
          <w:sz w:val="28"/>
        </w:rPr>
        <w:t>школе;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498"/>
        </w:tabs>
        <w:ind w:left="1149" w:right="296" w:firstLine="0"/>
        <w:rPr>
          <w:sz w:val="28"/>
        </w:rPr>
      </w:pPr>
      <w:r>
        <w:rPr>
          <w:sz w:val="28"/>
        </w:rPr>
        <w:t>организация и проведение в классном коллективе мероприятий по профилактике частых заболеваний учащихся;</w:t>
      </w:r>
    </w:p>
    <w:p w:rsidR="00F95126" w:rsidRDefault="003462B9">
      <w:pPr>
        <w:pStyle w:val="a3"/>
        <w:ind w:left="1149" w:right="293"/>
        <w:jc w:val="both"/>
      </w:pPr>
      <w:r>
        <w:t>-организация и проведение в классном коллективе мероприятий, классных часов по профилактике детского травматизма на дорогах, пожа</w:t>
      </w:r>
      <w:r>
        <w:t xml:space="preserve">рной </w:t>
      </w:r>
      <w:r>
        <w:rPr>
          <w:spacing w:val="-2"/>
        </w:rPr>
        <w:t>безопасности;</w:t>
      </w:r>
    </w:p>
    <w:p w:rsidR="00F95126" w:rsidRDefault="003462B9">
      <w:pPr>
        <w:pStyle w:val="a3"/>
        <w:ind w:left="1149" w:right="293"/>
        <w:jc w:val="both"/>
      </w:pPr>
      <w:r>
        <w:t>-организация и проведение в классном коллективе мероприятий по профилактике наркомании, токсикомании, табакокурения, употребления курительных смесей;</w:t>
      </w:r>
    </w:p>
    <w:p w:rsidR="00F95126" w:rsidRDefault="003462B9">
      <w:pPr>
        <w:pStyle w:val="a5"/>
        <w:numPr>
          <w:ilvl w:val="2"/>
          <w:numId w:val="7"/>
        </w:numPr>
        <w:tabs>
          <w:tab w:val="left" w:pos="1310"/>
        </w:tabs>
        <w:ind w:left="1310" w:hanging="161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F95126" w:rsidRDefault="003462B9">
      <w:pPr>
        <w:pStyle w:val="a3"/>
        <w:ind w:left="1149" w:right="290"/>
        <w:jc w:val="both"/>
      </w:pPr>
      <w:r>
        <w:t xml:space="preserve">-организация встреч </w:t>
      </w:r>
      <w:r>
        <w:t>родителей с представителями правоохранительных органов, работниками ГИБДД, КДН, ПДН, УФСНК, медработниками;</w:t>
      </w:r>
    </w:p>
    <w:p w:rsidR="00F95126" w:rsidRDefault="003462B9">
      <w:pPr>
        <w:pStyle w:val="a3"/>
        <w:ind w:left="1149" w:right="294"/>
        <w:jc w:val="both"/>
      </w:pPr>
      <w:r>
        <w:t>-организация и проведение внеклассных мероприятий (беседы, диспуты, лекции, КТД, конкурсы и др.) в рамках программы здоровьесбережения;</w:t>
      </w:r>
    </w:p>
    <w:p w:rsidR="00F95126" w:rsidRDefault="00F95126">
      <w:pPr>
        <w:pStyle w:val="a3"/>
        <w:jc w:val="both"/>
        <w:sectPr w:rsidR="00F95126">
          <w:pgSz w:w="11900" w:h="16840"/>
          <w:pgMar w:top="92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3462B9">
      <w:pPr>
        <w:pStyle w:val="a3"/>
        <w:tabs>
          <w:tab w:val="left" w:pos="3121"/>
          <w:tab w:val="left" w:pos="3666"/>
          <w:tab w:val="left" w:pos="5441"/>
          <w:tab w:val="left" w:pos="7467"/>
          <w:tab w:val="left" w:pos="8693"/>
          <w:tab w:val="left" w:pos="10604"/>
        </w:tabs>
        <w:spacing w:before="66"/>
        <w:ind w:left="1149" w:right="293"/>
      </w:pPr>
      <w:r>
        <w:rPr>
          <w:spacing w:val="-2"/>
        </w:rPr>
        <w:lastRenderedPageBreak/>
        <w:t>-организация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исследования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физического</w:t>
      </w:r>
      <w:r>
        <w:tab/>
      </w:r>
      <w:r>
        <w:rPr>
          <w:spacing w:val="-10"/>
        </w:rPr>
        <w:t xml:space="preserve">и </w:t>
      </w:r>
      <w:r>
        <w:t>психофизического здоровья учащихся;</w:t>
      </w:r>
    </w:p>
    <w:p w:rsidR="00F95126" w:rsidRDefault="003462B9">
      <w:pPr>
        <w:pStyle w:val="a3"/>
        <w:ind w:left="1149"/>
      </w:pPr>
      <w:r>
        <w:t>-организация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диагностик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 xml:space="preserve">гигиены, дорожного движения, </w:t>
      </w:r>
      <w:r>
        <w:t>правовой культуры.</w:t>
      </w:r>
    </w:p>
    <w:p w:rsidR="00F95126" w:rsidRDefault="00F95126">
      <w:pPr>
        <w:pStyle w:val="a3"/>
      </w:pPr>
    </w:p>
    <w:p w:rsidR="00F95126" w:rsidRDefault="003462B9">
      <w:pPr>
        <w:ind w:left="1149"/>
        <w:rPr>
          <w:b/>
          <w:sz w:val="28"/>
        </w:rPr>
      </w:pPr>
      <w:bookmarkStart w:id="1" w:name="Участники_программы:"/>
      <w:bookmarkEnd w:id="1"/>
      <w:r>
        <w:rPr>
          <w:b/>
          <w:sz w:val="28"/>
        </w:rPr>
        <w:t>Участники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F95126" w:rsidRDefault="003462B9">
      <w:pPr>
        <w:pStyle w:val="a5"/>
        <w:numPr>
          <w:ilvl w:val="0"/>
          <w:numId w:val="8"/>
        </w:numPr>
        <w:tabs>
          <w:tab w:val="left" w:pos="1017"/>
        </w:tabs>
        <w:jc w:val="left"/>
        <w:rPr>
          <w:sz w:val="28"/>
        </w:rPr>
      </w:pPr>
      <w:r>
        <w:rPr>
          <w:spacing w:val="-2"/>
          <w:sz w:val="28"/>
        </w:rPr>
        <w:t>обучающиеся</w:t>
      </w:r>
    </w:p>
    <w:p w:rsidR="00F95126" w:rsidRDefault="003462B9">
      <w:pPr>
        <w:pStyle w:val="a5"/>
        <w:numPr>
          <w:ilvl w:val="0"/>
          <w:numId w:val="8"/>
        </w:numPr>
        <w:tabs>
          <w:tab w:val="left" w:pos="1017"/>
        </w:tabs>
        <w:jc w:val="left"/>
        <w:rPr>
          <w:sz w:val="28"/>
        </w:rPr>
      </w:pPr>
      <w:r>
        <w:rPr>
          <w:sz w:val="28"/>
        </w:rPr>
        <w:t>педагогическое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сообщество</w:t>
      </w:r>
    </w:p>
    <w:p w:rsidR="00F95126" w:rsidRDefault="003462B9">
      <w:pPr>
        <w:pStyle w:val="a5"/>
        <w:numPr>
          <w:ilvl w:val="0"/>
          <w:numId w:val="8"/>
        </w:numPr>
        <w:tabs>
          <w:tab w:val="left" w:pos="1017"/>
        </w:tabs>
        <w:spacing w:before="1"/>
        <w:jc w:val="left"/>
        <w:rPr>
          <w:sz w:val="28"/>
        </w:rPr>
      </w:pPr>
      <w:r>
        <w:rPr>
          <w:spacing w:val="-2"/>
          <w:sz w:val="28"/>
        </w:rPr>
        <w:t>родители</w:t>
      </w:r>
    </w:p>
    <w:p w:rsidR="00F95126" w:rsidRDefault="003462B9">
      <w:pPr>
        <w:pStyle w:val="a5"/>
        <w:numPr>
          <w:ilvl w:val="0"/>
          <w:numId w:val="8"/>
        </w:numPr>
        <w:tabs>
          <w:tab w:val="left" w:pos="1017"/>
        </w:tabs>
        <w:jc w:val="left"/>
        <w:rPr>
          <w:sz w:val="28"/>
        </w:rPr>
      </w:pPr>
      <w:r>
        <w:rPr>
          <w:spacing w:val="-2"/>
          <w:sz w:val="28"/>
        </w:rPr>
        <w:t>психолог</w:t>
      </w:r>
    </w:p>
    <w:p w:rsidR="00F95126" w:rsidRDefault="003462B9">
      <w:pPr>
        <w:pStyle w:val="a5"/>
        <w:numPr>
          <w:ilvl w:val="0"/>
          <w:numId w:val="8"/>
        </w:numPr>
        <w:tabs>
          <w:tab w:val="left" w:pos="1017"/>
        </w:tabs>
        <w:jc w:val="left"/>
        <w:rPr>
          <w:sz w:val="28"/>
        </w:rPr>
      </w:pPr>
      <w:r>
        <w:rPr>
          <w:sz w:val="28"/>
        </w:rPr>
        <w:t>социальный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</w:t>
      </w:r>
    </w:p>
    <w:p w:rsidR="00F95126" w:rsidRDefault="003462B9">
      <w:pPr>
        <w:pStyle w:val="a5"/>
        <w:numPr>
          <w:ilvl w:val="0"/>
          <w:numId w:val="8"/>
        </w:numPr>
        <w:tabs>
          <w:tab w:val="left" w:pos="1017"/>
        </w:tabs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партнеры</w:t>
      </w:r>
      <w:r>
        <w:rPr>
          <w:spacing w:val="-4"/>
          <w:sz w:val="28"/>
        </w:rPr>
        <w:t xml:space="preserve"> </w:t>
      </w:r>
      <w:r>
        <w:rPr>
          <w:sz w:val="28"/>
        </w:rPr>
        <w:t>(ГИБДД,</w:t>
      </w:r>
      <w:r>
        <w:rPr>
          <w:spacing w:val="-3"/>
          <w:sz w:val="28"/>
        </w:rPr>
        <w:t xml:space="preserve"> </w:t>
      </w:r>
      <w:r>
        <w:rPr>
          <w:sz w:val="28"/>
        </w:rPr>
        <w:t>ПДН,</w:t>
      </w:r>
      <w:r>
        <w:rPr>
          <w:spacing w:val="-4"/>
          <w:sz w:val="28"/>
        </w:rPr>
        <w:t xml:space="preserve"> </w:t>
      </w:r>
      <w:r>
        <w:rPr>
          <w:sz w:val="28"/>
        </w:rPr>
        <w:t>УФСКН,</w:t>
      </w:r>
      <w:r>
        <w:rPr>
          <w:spacing w:val="-4"/>
          <w:sz w:val="28"/>
        </w:rPr>
        <w:t xml:space="preserve"> </w:t>
      </w:r>
      <w:r>
        <w:rPr>
          <w:sz w:val="28"/>
        </w:rPr>
        <w:t>КДН,</w:t>
      </w:r>
      <w:r>
        <w:rPr>
          <w:spacing w:val="-4"/>
          <w:sz w:val="28"/>
        </w:rPr>
        <w:t xml:space="preserve"> ПМПК</w:t>
      </w:r>
    </w:p>
    <w:p w:rsidR="00F95126" w:rsidRDefault="003462B9">
      <w:pPr>
        <w:pStyle w:val="a5"/>
        <w:numPr>
          <w:ilvl w:val="0"/>
          <w:numId w:val="1"/>
        </w:numPr>
        <w:tabs>
          <w:tab w:val="left" w:pos="1429"/>
        </w:tabs>
        <w:spacing w:before="322"/>
        <w:ind w:left="1149" w:right="4393" w:firstLine="0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программы Сроки и этапы реализации программы:</w:t>
      </w:r>
    </w:p>
    <w:p w:rsidR="00F95126" w:rsidRDefault="003462B9">
      <w:pPr>
        <w:pStyle w:val="a3"/>
        <w:ind w:left="1149" w:right="4652"/>
      </w:pPr>
      <w:r>
        <w:t>І этап - сентябрь</w:t>
      </w:r>
      <w:r>
        <w:t xml:space="preserve"> 202</w:t>
      </w:r>
      <w:r>
        <w:t>4</w:t>
      </w:r>
      <w:r>
        <w:t xml:space="preserve"> г. – сентябрь 2024 г. ІІ</w:t>
      </w:r>
      <w:r>
        <w:rPr>
          <w:spacing w:val="-5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сентябрь</w:t>
      </w:r>
      <w:r>
        <w:rPr>
          <w:spacing w:val="-4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сентябрь</w:t>
      </w:r>
      <w:r>
        <w:rPr>
          <w:spacing w:val="-4"/>
        </w:rPr>
        <w:t xml:space="preserve"> </w:t>
      </w:r>
      <w:r>
        <w:t>2027</w:t>
      </w:r>
      <w:r>
        <w:rPr>
          <w:spacing w:val="-5"/>
        </w:rPr>
        <w:t xml:space="preserve"> </w:t>
      </w:r>
      <w:r>
        <w:t>г. ІІІ</w:t>
      </w:r>
      <w:r>
        <w:rPr>
          <w:spacing w:val="-2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г.-</w:t>
      </w:r>
      <w:r>
        <w:rPr>
          <w:spacing w:val="-1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2028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F95126" w:rsidRDefault="00F95126">
      <w:pPr>
        <w:pStyle w:val="a3"/>
      </w:pPr>
    </w:p>
    <w:p w:rsidR="00F95126" w:rsidRDefault="003462B9">
      <w:pPr>
        <w:ind w:left="1149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подготовительный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год):</w:t>
      </w:r>
    </w:p>
    <w:p w:rsidR="00F95126" w:rsidRDefault="003462B9">
      <w:pPr>
        <w:pStyle w:val="a5"/>
        <w:numPr>
          <w:ilvl w:val="0"/>
          <w:numId w:val="9"/>
        </w:numPr>
        <w:tabs>
          <w:tab w:val="left" w:pos="1310"/>
        </w:tabs>
        <w:ind w:left="1310" w:hanging="1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F95126" w:rsidRDefault="003462B9">
      <w:pPr>
        <w:pStyle w:val="a5"/>
        <w:numPr>
          <w:ilvl w:val="0"/>
          <w:numId w:val="9"/>
        </w:numPr>
        <w:tabs>
          <w:tab w:val="left" w:pos="1310"/>
        </w:tabs>
        <w:ind w:left="1310" w:hanging="1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ПДД</w:t>
      </w:r>
      <w:r>
        <w:rPr>
          <w:spacing w:val="-2"/>
          <w:sz w:val="28"/>
        </w:rPr>
        <w:t xml:space="preserve"> учащимися;</w:t>
      </w:r>
    </w:p>
    <w:p w:rsidR="00F95126" w:rsidRDefault="003462B9">
      <w:pPr>
        <w:pStyle w:val="a3"/>
        <w:ind w:left="1149"/>
      </w:pPr>
      <w:r>
        <w:t>-динамики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вредным</w:t>
      </w:r>
      <w:r>
        <w:rPr>
          <w:spacing w:val="-6"/>
        </w:rPr>
        <w:t xml:space="preserve"> </w:t>
      </w:r>
      <w:r>
        <w:rPr>
          <w:spacing w:val="-2"/>
        </w:rPr>
        <w:t>привычкам;</w:t>
      </w:r>
    </w:p>
    <w:p w:rsidR="00F95126" w:rsidRDefault="003462B9">
      <w:pPr>
        <w:pStyle w:val="a3"/>
        <w:ind w:left="1149"/>
      </w:pPr>
      <w:r>
        <w:t>-изучение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пропаганды</w:t>
      </w:r>
      <w:r>
        <w:rPr>
          <w:spacing w:val="-2"/>
        </w:rPr>
        <w:t xml:space="preserve"> </w:t>
      </w:r>
      <w:r>
        <w:t>ЗОЖ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внедрение;</w:t>
      </w:r>
    </w:p>
    <w:p w:rsidR="00F95126" w:rsidRDefault="003462B9">
      <w:pPr>
        <w:pStyle w:val="a3"/>
        <w:ind w:left="1149"/>
      </w:pPr>
      <w:r>
        <w:t>-разработка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профилактических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rPr>
          <w:spacing w:val="-2"/>
        </w:rPr>
        <w:t>мероприятий;</w:t>
      </w:r>
    </w:p>
    <w:p w:rsidR="00F95126" w:rsidRDefault="003462B9">
      <w:pPr>
        <w:pStyle w:val="a5"/>
        <w:numPr>
          <w:ilvl w:val="0"/>
          <w:numId w:val="9"/>
        </w:numPr>
        <w:tabs>
          <w:tab w:val="left" w:pos="1310"/>
        </w:tabs>
        <w:ind w:left="1310" w:hanging="16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медиации</w:t>
      </w:r>
    </w:p>
    <w:p w:rsidR="00F95126" w:rsidRDefault="00F95126">
      <w:pPr>
        <w:pStyle w:val="a3"/>
      </w:pPr>
    </w:p>
    <w:p w:rsidR="00F95126" w:rsidRDefault="003462B9">
      <w:pPr>
        <w:ind w:left="1149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апробационный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2"/>
          <w:sz w:val="28"/>
        </w:rPr>
        <w:t xml:space="preserve"> года):</w:t>
      </w:r>
    </w:p>
    <w:p w:rsidR="00F95126" w:rsidRDefault="003462B9">
      <w:pPr>
        <w:pStyle w:val="a3"/>
        <w:ind w:left="1149"/>
      </w:pPr>
      <w:r>
        <w:t>-внедрение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форм,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пропаганды</w:t>
      </w:r>
      <w:r>
        <w:rPr>
          <w:spacing w:val="80"/>
        </w:rPr>
        <w:t xml:space="preserve"> </w:t>
      </w:r>
      <w:r>
        <w:t>ЗОЖ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выявление</w:t>
      </w:r>
      <w:r>
        <w:rPr>
          <w:spacing w:val="80"/>
        </w:rPr>
        <w:t xml:space="preserve"> </w:t>
      </w:r>
      <w:r>
        <w:t xml:space="preserve">наиболее </w:t>
      </w:r>
      <w:r>
        <w:rPr>
          <w:spacing w:val="-2"/>
        </w:rPr>
        <w:t>эффективных;</w:t>
      </w:r>
    </w:p>
    <w:p w:rsidR="00F95126" w:rsidRDefault="003462B9">
      <w:pPr>
        <w:pStyle w:val="a3"/>
        <w:ind w:left="1149"/>
      </w:pPr>
      <w:r>
        <w:t>-систематическая</w:t>
      </w:r>
      <w:r>
        <w:rPr>
          <w:spacing w:val="-5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пропаганде</w:t>
      </w:r>
      <w:r>
        <w:rPr>
          <w:spacing w:val="-3"/>
        </w:rPr>
        <w:t xml:space="preserve"> </w:t>
      </w:r>
      <w:r>
        <w:rPr>
          <w:spacing w:val="-4"/>
        </w:rPr>
        <w:t>ЗОЖ;</w:t>
      </w:r>
    </w:p>
    <w:p w:rsidR="00F95126" w:rsidRDefault="003462B9">
      <w:pPr>
        <w:pStyle w:val="a3"/>
        <w:ind w:left="1149"/>
      </w:pPr>
      <w:r>
        <w:t>-выполнение</w:t>
      </w:r>
      <w:r>
        <w:rPr>
          <w:spacing w:val="-10"/>
        </w:rPr>
        <w:t xml:space="preserve"> </w:t>
      </w:r>
      <w:r>
        <w:t>оздоровительных</w:t>
      </w:r>
      <w:r>
        <w:rPr>
          <w:spacing w:val="-8"/>
        </w:rPr>
        <w:t xml:space="preserve"> </w:t>
      </w:r>
      <w:r>
        <w:rPr>
          <w:spacing w:val="-2"/>
        </w:rPr>
        <w:t>мероприятий;</w:t>
      </w:r>
    </w:p>
    <w:p w:rsidR="00F95126" w:rsidRDefault="003462B9">
      <w:pPr>
        <w:pStyle w:val="a5"/>
        <w:numPr>
          <w:ilvl w:val="0"/>
          <w:numId w:val="9"/>
        </w:numPr>
        <w:tabs>
          <w:tab w:val="left" w:pos="1310"/>
        </w:tabs>
        <w:ind w:left="1310" w:hanging="161"/>
        <w:jc w:val="left"/>
        <w:rPr>
          <w:sz w:val="28"/>
        </w:rPr>
      </w:pPr>
      <w:r>
        <w:rPr>
          <w:sz w:val="28"/>
        </w:rPr>
        <w:t>функционирование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медиации</w:t>
      </w:r>
    </w:p>
    <w:p w:rsidR="00F95126" w:rsidRDefault="00F95126">
      <w:pPr>
        <w:pStyle w:val="a3"/>
      </w:pPr>
    </w:p>
    <w:p w:rsidR="00F95126" w:rsidRDefault="003462B9">
      <w:pPr>
        <w:ind w:left="1149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контрольно-обобщающий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г</w:t>
      </w:r>
      <w:r>
        <w:rPr>
          <w:b/>
          <w:spacing w:val="-2"/>
          <w:sz w:val="28"/>
        </w:rPr>
        <w:t>од):</w:t>
      </w:r>
    </w:p>
    <w:p w:rsidR="00F95126" w:rsidRDefault="003462B9">
      <w:pPr>
        <w:pStyle w:val="a3"/>
        <w:ind w:left="1149"/>
      </w:pPr>
      <w:r>
        <w:t>-сбор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F95126" w:rsidRDefault="003462B9">
      <w:pPr>
        <w:pStyle w:val="a3"/>
        <w:ind w:left="1219"/>
      </w:pPr>
      <w:r>
        <w:t>-коррекции</w:t>
      </w:r>
      <w:r>
        <w:rPr>
          <w:spacing w:val="-11"/>
        </w:rPr>
        <w:t xml:space="preserve"> </w:t>
      </w:r>
      <w:r>
        <w:rPr>
          <w:spacing w:val="-2"/>
        </w:rPr>
        <w:t>деятельности.</w:t>
      </w:r>
    </w:p>
    <w:p w:rsidR="00F95126" w:rsidRDefault="00F95126">
      <w:pPr>
        <w:pStyle w:val="a3"/>
      </w:pPr>
    </w:p>
    <w:p w:rsidR="00F95126" w:rsidRDefault="003462B9">
      <w:pPr>
        <w:ind w:left="1149"/>
        <w:rPr>
          <w:b/>
          <w:i/>
          <w:sz w:val="28"/>
        </w:rPr>
      </w:pPr>
      <w:r>
        <w:rPr>
          <w:b/>
          <w:i/>
          <w:sz w:val="28"/>
        </w:rPr>
        <w:t>Методы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контроля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над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реализацией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программы:</w:t>
      </w:r>
    </w:p>
    <w:p w:rsidR="00F95126" w:rsidRDefault="003462B9">
      <w:pPr>
        <w:pStyle w:val="a5"/>
        <w:numPr>
          <w:ilvl w:val="0"/>
          <w:numId w:val="9"/>
        </w:numPr>
        <w:tabs>
          <w:tab w:val="left" w:pos="1440"/>
          <w:tab w:val="left" w:pos="6645"/>
          <w:tab w:val="left" w:pos="9627"/>
        </w:tabs>
        <w:ind w:right="296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z w:val="28"/>
        </w:rPr>
        <w:tab/>
        <w:t>совета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МО</w:t>
      </w:r>
      <w:r>
        <w:rPr>
          <w:sz w:val="28"/>
        </w:rPr>
        <w:tab/>
      </w:r>
      <w:r>
        <w:rPr>
          <w:spacing w:val="-2"/>
          <w:sz w:val="28"/>
        </w:rPr>
        <w:t>классных руководителей;</w:t>
      </w:r>
    </w:p>
    <w:p w:rsidR="00F95126" w:rsidRDefault="003462B9">
      <w:pPr>
        <w:pStyle w:val="a5"/>
        <w:numPr>
          <w:ilvl w:val="0"/>
          <w:numId w:val="9"/>
        </w:numPr>
        <w:tabs>
          <w:tab w:val="left" w:pos="1420"/>
        </w:tabs>
        <w:ind w:right="293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копилки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здоровьесберегающему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направлению воспитательной работы ;</w:t>
      </w:r>
    </w:p>
    <w:p w:rsidR="00F95126" w:rsidRDefault="003462B9">
      <w:pPr>
        <w:pStyle w:val="a3"/>
        <w:tabs>
          <w:tab w:val="left" w:pos="2895"/>
          <w:tab w:val="left" w:pos="4322"/>
          <w:tab w:val="left" w:pos="5605"/>
          <w:tab w:val="left" w:pos="6986"/>
          <w:tab w:val="left" w:pos="7358"/>
        </w:tabs>
        <w:ind w:left="1149" w:right="298"/>
      </w:pPr>
      <w:r>
        <w:rPr>
          <w:spacing w:val="-2"/>
        </w:rPr>
        <w:t>-мониторинг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морально-психологического </w:t>
      </w:r>
      <w:r>
        <w:t>климата в школе;</w:t>
      </w:r>
    </w:p>
    <w:p w:rsidR="00F95126" w:rsidRDefault="00F95126">
      <w:pPr>
        <w:pStyle w:val="a3"/>
        <w:sectPr w:rsidR="00F95126">
          <w:pgSz w:w="11900" w:h="16840"/>
          <w:pgMar w:top="92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3462B9">
      <w:pPr>
        <w:pStyle w:val="a3"/>
        <w:spacing w:before="66"/>
        <w:ind w:left="1149" w:right="292"/>
        <w:jc w:val="both"/>
      </w:pPr>
      <w:r>
        <w:lastRenderedPageBreak/>
        <w:t>-контроль за организацией учебного процесса, распределением учебной нагрузки, объ</w:t>
      </w:r>
      <w:r>
        <w:t>емом домашних заданий, внешкольной образовательной деятельностью учащихся</w:t>
      </w:r>
      <w:r>
        <w:rPr>
          <w:spacing w:val="40"/>
        </w:rPr>
        <w:t xml:space="preserve"> </w:t>
      </w:r>
      <w:r>
        <w:t>по формированию здорового образа жизни.</w:t>
      </w:r>
    </w:p>
    <w:p w:rsidR="00F95126" w:rsidRDefault="00F95126">
      <w:pPr>
        <w:pStyle w:val="a3"/>
      </w:pPr>
    </w:p>
    <w:p w:rsidR="00F95126" w:rsidRDefault="003462B9">
      <w:pPr>
        <w:ind w:left="2729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F95126" w:rsidRDefault="00F95126">
      <w:pPr>
        <w:pStyle w:val="a3"/>
        <w:rPr>
          <w:b/>
        </w:rPr>
      </w:pPr>
    </w:p>
    <w:p w:rsidR="00F95126" w:rsidRDefault="003462B9">
      <w:pPr>
        <w:pStyle w:val="a5"/>
        <w:numPr>
          <w:ilvl w:val="0"/>
          <w:numId w:val="10"/>
        </w:numPr>
        <w:tabs>
          <w:tab w:val="left" w:pos="1149"/>
        </w:tabs>
        <w:jc w:val="left"/>
        <w:rPr>
          <w:sz w:val="28"/>
          <w:u w:val="single"/>
        </w:rPr>
      </w:pPr>
      <w:r>
        <w:rPr>
          <w:b/>
          <w:sz w:val="28"/>
          <w:u w:val="single"/>
        </w:rPr>
        <w:t>Медицинское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направление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322"/>
        </w:tabs>
        <w:ind w:right="297" w:firstLine="0"/>
        <w:jc w:val="left"/>
        <w:rPr>
          <w:sz w:val="28"/>
        </w:rPr>
      </w:pPr>
      <w:r>
        <w:rPr>
          <w:sz w:val="28"/>
        </w:rPr>
        <w:t xml:space="preserve">создание соответствующих санитарным требованиям условий </w:t>
      </w:r>
      <w:r>
        <w:rPr>
          <w:sz w:val="28"/>
        </w:rPr>
        <w:t>для воспитания и обучения детей и формирование их здоровья:</w:t>
      </w:r>
    </w:p>
    <w:p w:rsidR="00F95126" w:rsidRDefault="003462B9">
      <w:pPr>
        <w:pStyle w:val="a3"/>
        <w:spacing w:before="1"/>
        <w:ind w:left="1149"/>
      </w:pPr>
      <w:r>
        <w:t>-составление</w:t>
      </w:r>
      <w:r>
        <w:rPr>
          <w:spacing w:val="-8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санитарно-гигиенических</w:t>
      </w:r>
      <w:r>
        <w:rPr>
          <w:spacing w:val="-3"/>
        </w:rPr>
        <w:t xml:space="preserve"> </w:t>
      </w:r>
      <w:r>
        <w:rPr>
          <w:spacing w:val="-2"/>
        </w:rPr>
        <w:t>требований;</w:t>
      </w:r>
    </w:p>
    <w:p w:rsidR="00F95126" w:rsidRDefault="003462B9">
      <w:pPr>
        <w:pStyle w:val="a3"/>
        <w:ind w:left="1149"/>
      </w:pPr>
      <w:r>
        <w:t>-проведение</w:t>
      </w:r>
      <w:r>
        <w:rPr>
          <w:spacing w:val="-10"/>
        </w:rPr>
        <w:t xml:space="preserve"> </w:t>
      </w:r>
      <w:r>
        <w:rPr>
          <w:spacing w:val="-2"/>
        </w:rPr>
        <w:t>физкультминуток;</w:t>
      </w:r>
    </w:p>
    <w:p w:rsidR="00F95126" w:rsidRDefault="003462B9">
      <w:pPr>
        <w:pStyle w:val="a3"/>
        <w:ind w:left="1149"/>
      </w:pPr>
      <w:r>
        <w:t xml:space="preserve">-гигиеническое нормирование учебной нагрузки и объема домашних заданий с учетом школьного </w:t>
      </w:r>
      <w:r>
        <w:t>расписания, режима дня;</w:t>
      </w:r>
    </w:p>
    <w:p w:rsidR="00F95126" w:rsidRDefault="003462B9">
      <w:pPr>
        <w:pStyle w:val="a3"/>
        <w:ind w:left="1149"/>
      </w:pPr>
      <w:r>
        <w:t>-четкое</w:t>
      </w:r>
      <w:r>
        <w:rPr>
          <w:spacing w:val="-5"/>
        </w:rPr>
        <w:t xml:space="preserve"> </w:t>
      </w:r>
      <w:r>
        <w:t>отслеживание</w:t>
      </w:r>
      <w:r>
        <w:rPr>
          <w:spacing w:val="-5"/>
        </w:rPr>
        <w:t xml:space="preserve"> </w:t>
      </w:r>
      <w:r>
        <w:t>санитарно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гигиенического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rPr>
          <w:spacing w:val="-2"/>
        </w:rPr>
        <w:t>школы;</w:t>
      </w:r>
    </w:p>
    <w:p w:rsidR="00F95126" w:rsidRDefault="003462B9">
      <w:pPr>
        <w:pStyle w:val="a3"/>
        <w:ind w:left="1149"/>
      </w:pPr>
      <w:r>
        <w:t>-</w:t>
      </w:r>
      <w:r>
        <w:rPr>
          <w:spacing w:val="-8"/>
        </w:rPr>
        <w:t xml:space="preserve"> </w:t>
      </w:r>
      <w:r>
        <w:t>планомерная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rPr>
          <w:spacing w:val="-2"/>
        </w:rPr>
        <w:t>учащихся;</w:t>
      </w:r>
    </w:p>
    <w:p w:rsidR="00F95126" w:rsidRDefault="003462B9">
      <w:pPr>
        <w:pStyle w:val="a3"/>
        <w:ind w:left="1149"/>
      </w:pPr>
      <w:r>
        <w:t>-обязательное</w:t>
      </w:r>
      <w:r>
        <w:rPr>
          <w:spacing w:val="-9"/>
        </w:rPr>
        <w:t xml:space="preserve"> </w:t>
      </w:r>
      <w:r>
        <w:t>медицинское</w:t>
      </w:r>
      <w:r>
        <w:rPr>
          <w:spacing w:val="-10"/>
        </w:rPr>
        <w:t xml:space="preserve"> </w:t>
      </w:r>
      <w:r>
        <w:rPr>
          <w:spacing w:val="-2"/>
        </w:rPr>
        <w:t>обследование.</w:t>
      </w:r>
    </w:p>
    <w:p w:rsidR="00F95126" w:rsidRDefault="00F95126">
      <w:pPr>
        <w:pStyle w:val="a3"/>
      </w:pPr>
    </w:p>
    <w:p w:rsidR="00F95126" w:rsidRDefault="003462B9">
      <w:pPr>
        <w:pStyle w:val="a5"/>
        <w:numPr>
          <w:ilvl w:val="0"/>
          <w:numId w:val="10"/>
        </w:numPr>
        <w:tabs>
          <w:tab w:val="left" w:pos="1359"/>
        </w:tabs>
        <w:ind w:left="1359" w:hanging="210"/>
        <w:jc w:val="both"/>
        <w:rPr>
          <w:b/>
          <w:sz w:val="28"/>
          <w:u w:val="single"/>
        </w:rPr>
      </w:pP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​Просветительское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направление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394"/>
        </w:tabs>
        <w:ind w:right="291" w:firstLine="0"/>
        <w:rPr>
          <w:sz w:val="28"/>
        </w:rPr>
      </w:pPr>
      <w:r>
        <w:rPr>
          <w:sz w:val="28"/>
        </w:rPr>
        <w:t xml:space="preserve">организацию деятельности с </w:t>
      </w:r>
      <w:r>
        <w:rPr>
          <w:sz w:val="28"/>
        </w:rPr>
        <w:t>учащимися по профилактике табакокурения, алкоголизма, наркомании; организацию деятельности с родителями по профилактике табакокурения, алкоголизма, наркомании;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368"/>
        </w:tabs>
        <w:ind w:right="291" w:firstLine="0"/>
        <w:rPr>
          <w:sz w:val="28"/>
        </w:rPr>
      </w:pPr>
      <w:r>
        <w:rPr>
          <w:sz w:val="28"/>
        </w:rPr>
        <w:t>пропаганду здорового образа жизни (тематические классные часы, лекции, познавательные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конк</w:t>
      </w:r>
      <w:r>
        <w:rPr>
          <w:sz w:val="28"/>
        </w:rPr>
        <w:t>урсы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4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</w:t>
      </w:r>
      <w:r>
        <w:rPr>
          <w:sz w:val="28"/>
        </w:rPr>
        <w:t>ез уроки биологии, географии, химии,</w:t>
      </w:r>
      <w:r>
        <w:rPr>
          <w:spacing w:val="40"/>
          <w:sz w:val="28"/>
        </w:rPr>
        <w:t xml:space="preserve"> </w:t>
      </w:r>
      <w:r>
        <w:rPr>
          <w:sz w:val="28"/>
        </w:rPr>
        <w:t>ОБЖ, физической культуры).</w:t>
      </w:r>
    </w:p>
    <w:p w:rsidR="00F95126" w:rsidRDefault="00F95126">
      <w:pPr>
        <w:pStyle w:val="a3"/>
      </w:pPr>
    </w:p>
    <w:p w:rsidR="00F95126" w:rsidRDefault="003462B9">
      <w:pPr>
        <w:pStyle w:val="a5"/>
        <w:numPr>
          <w:ilvl w:val="0"/>
          <w:numId w:val="10"/>
        </w:numPr>
        <w:tabs>
          <w:tab w:val="left" w:pos="1359"/>
        </w:tabs>
        <w:ind w:left="1359" w:hanging="210"/>
        <w:jc w:val="both"/>
        <w:rPr>
          <w:b/>
          <w:sz w:val="28"/>
          <w:u w:val="single"/>
        </w:rPr>
      </w:pP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​Психолого-педагогическое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направление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490"/>
        </w:tabs>
        <w:ind w:right="295" w:firstLine="0"/>
        <w:rPr>
          <w:sz w:val="28"/>
        </w:rPr>
      </w:pPr>
      <w:r>
        <w:rPr>
          <w:sz w:val="28"/>
        </w:rPr>
        <w:t>использование здоровьесберегающих технологий, форм и методов в организации учебной деятельности;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310"/>
        </w:tabs>
        <w:ind w:left="1310" w:hanging="161"/>
        <w:rPr>
          <w:sz w:val="28"/>
        </w:rPr>
      </w:pPr>
      <w:r>
        <w:rPr>
          <w:sz w:val="28"/>
        </w:rPr>
        <w:t>предупреждение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310"/>
        </w:tabs>
        <w:ind w:left="1310" w:hanging="161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310"/>
        </w:tabs>
        <w:ind w:left="1310" w:hanging="16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мотивации;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310"/>
        </w:tabs>
        <w:ind w:left="1310" w:hanging="161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стиля;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384"/>
        </w:tabs>
        <w:ind w:right="292" w:firstLine="0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психологического и физиологического </w:t>
      </w:r>
      <w:r>
        <w:rPr>
          <w:sz w:val="28"/>
        </w:rPr>
        <w:t>состояния учащихся и совершенствованию здоровьесберегающих технологий обучения.</w:t>
      </w:r>
    </w:p>
    <w:p w:rsidR="00F95126" w:rsidRDefault="00F95126">
      <w:pPr>
        <w:pStyle w:val="a3"/>
      </w:pPr>
    </w:p>
    <w:p w:rsidR="00F95126" w:rsidRDefault="003462B9">
      <w:pPr>
        <w:pStyle w:val="a5"/>
        <w:numPr>
          <w:ilvl w:val="0"/>
          <w:numId w:val="10"/>
        </w:numPr>
        <w:tabs>
          <w:tab w:val="left" w:pos="1359"/>
        </w:tabs>
        <w:ind w:left="1359" w:hanging="210"/>
        <w:jc w:val="left"/>
        <w:rPr>
          <w:b/>
          <w:sz w:val="28"/>
          <w:u w:val="single"/>
        </w:rPr>
      </w:pP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​Спортивно-оздоровительное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направление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:rsidR="00F95126" w:rsidRDefault="003462B9">
      <w:pPr>
        <w:pStyle w:val="a3"/>
        <w:ind w:left="1149"/>
      </w:pPr>
      <w:r>
        <w:t>-организацию спортивных мероприятий с целью профилактики заболеваний и приобщение к здоровому досугу;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410"/>
          <w:tab w:val="left" w:pos="3185"/>
          <w:tab w:val="left" w:pos="4590"/>
          <w:tab w:val="left" w:pos="5576"/>
          <w:tab w:val="left" w:pos="6535"/>
          <w:tab w:val="left" w:pos="7979"/>
          <w:tab w:val="left" w:pos="9226"/>
        </w:tabs>
        <w:ind w:right="298" w:firstLine="0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80"/>
          <w:sz w:val="28"/>
        </w:rPr>
        <w:t xml:space="preserve"> </w:t>
      </w:r>
      <w:r>
        <w:rPr>
          <w:sz w:val="28"/>
        </w:rPr>
        <w:t>кружковой,</w:t>
      </w:r>
      <w:r>
        <w:rPr>
          <w:spacing w:val="80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2"/>
          <w:sz w:val="28"/>
        </w:rPr>
        <w:t>учащихся;</w:t>
      </w:r>
      <w:r>
        <w:rPr>
          <w:sz w:val="28"/>
        </w:rPr>
        <w:tab/>
      </w:r>
      <w:r>
        <w:rPr>
          <w:spacing w:val="-2"/>
          <w:sz w:val="28"/>
        </w:rPr>
        <w:t>широкое</w:t>
      </w:r>
      <w:r>
        <w:rPr>
          <w:sz w:val="28"/>
        </w:rPr>
        <w:tab/>
      </w:r>
      <w:r>
        <w:rPr>
          <w:spacing w:val="-2"/>
          <w:sz w:val="28"/>
        </w:rPr>
        <w:t>привлечение</w:t>
      </w:r>
    </w:p>
    <w:p w:rsidR="00F95126" w:rsidRDefault="00F95126">
      <w:pPr>
        <w:pStyle w:val="a5"/>
        <w:jc w:val="left"/>
        <w:rPr>
          <w:sz w:val="28"/>
        </w:rPr>
        <w:sectPr w:rsidR="00F95126">
          <w:pgSz w:w="11900" w:h="16840"/>
          <w:pgMar w:top="92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3462B9">
      <w:pPr>
        <w:pStyle w:val="a3"/>
        <w:spacing w:before="66"/>
        <w:ind w:left="114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ge">
                  <wp:posOffset>298450</wp:posOffset>
                </wp:positionV>
                <wp:extent cx="6963410" cy="1009523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3409" cy="10095230"/>
                          <a:chOff x="0" y="0"/>
                          <a:chExt cx="6963409" cy="100952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7279640"/>
                            <a:ext cx="6951980" cy="2268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226822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  <a:path w="6951980" h="2268220">
                                <a:moveTo>
                                  <a:pt x="31750" y="33019"/>
                                </a:moveTo>
                                <a:lnTo>
                                  <a:pt x="31750" y="383539"/>
                                </a:lnTo>
                              </a:path>
                              <a:path w="6951980" h="2268220">
                                <a:moveTo>
                                  <a:pt x="0" y="383539"/>
                                </a:moveTo>
                                <a:lnTo>
                                  <a:pt x="0" y="942339"/>
                                </a:lnTo>
                              </a:path>
                              <a:path w="6951980" h="2268220">
                                <a:moveTo>
                                  <a:pt x="31750" y="416559"/>
                                </a:moveTo>
                                <a:lnTo>
                                  <a:pt x="31750" y="942339"/>
                                </a:lnTo>
                              </a:path>
                              <a:path w="6951980" h="2268220">
                                <a:moveTo>
                                  <a:pt x="0" y="942339"/>
                                </a:moveTo>
                                <a:lnTo>
                                  <a:pt x="0" y="1501139"/>
                                </a:lnTo>
                              </a:path>
                              <a:path w="6951980" h="2268220">
                                <a:moveTo>
                                  <a:pt x="31750" y="975359"/>
                                </a:moveTo>
                                <a:lnTo>
                                  <a:pt x="31750" y="1501139"/>
                                </a:lnTo>
                              </a:path>
                              <a:path w="6951980" h="2268220">
                                <a:moveTo>
                                  <a:pt x="0" y="1501139"/>
                                </a:moveTo>
                                <a:lnTo>
                                  <a:pt x="0" y="2268219"/>
                                </a:lnTo>
                              </a:path>
                              <a:path w="6951980" h="2268220">
                                <a:moveTo>
                                  <a:pt x="31750" y="1534159"/>
                                </a:moveTo>
                                <a:lnTo>
                                  <a:pt x="31750" y="2235199"/>
                                </a:lnTo>
                              </a:path>
                              <a:path w="6951980" h="2268220">
                                <a:moveTo>
                                  <a:pt x="6920230" y="33019"/>
                                </a:moveTo>
                                <a:lnTo>
                                  <a:pt x="6920230" y="383539"/>
                                </a:lnTo>
                              </a:path>
                              <a:path w="6951980" h="2268220">
                                <a:moveTo>
                                  <a:pt x="6951980" y="0"/>
                                </a:moveTo>
                                <a:lnTo>
                                  <a:pt x="6951980" y="383539"/>
                                </a:lnTo>
                              </a:path>
                              <a:path w="6951980" h="2268220">
                                <a:moveTo>
                                  <a:pt x="6920230" y="416559"/>
                                </a:moveTo>
                                <a:lnTo>
                                  <a:pt x="6920230" y="942339"/>
                                </a:lnTo>
                              </a:path>
                              <a:path w="6951980" h="2268220">
                                <a:moveTo>
                                  <a:pt x="6951980" y="383539"/>
                                </a:moveTo>
                                <a:lnTo>
                                  <a:pt x="6951980" y="942339"/>
                                </a:lnTo>
                              </a:path>
                              <a:path w="6951980" h="2268220">
                                <a:moveTo>
                                  <a:pt x="6920230" y="975359"/>
                                </a:moveTo>
                                <a:lnTo>
                                  <a:pt x="6920230" y="1501139"/>
                                </a:lnTo>
                              </a:path>
                              <a:path w="6951980" h="2268220">
                                <a:moveTo>
                                  <a:pt x="6951980" y="942339"/>
                                </a:moveTo>
                                <a:lnTo>
                                  <a:pt x="6951980" y="1501139"/>
                                </a:lnTo>
                              </a:path>
                              <a:path w="6951980" h="2268220">
                                <a:moveTo>
                                  <a:pt x="6920230" y="1534159"/>
                                </a:moveTo>
                                <a:lnTo>
                                  <a:pt x="6920230" y="2235199"/>
                                </a:lnTo>
                              </a:path>
                              <a:path w="6951980" h="2268220">
                                <a:moveTo>
                                  <a:pt x="6951980" y="1501139"/>
                                </a:moveTo>
                                <a:lnTo>
                                  <a:pt x="6951980" y="2268219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963409" cy="10095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3409" h="10095230">
                                <a:moveTo>
                                  <a:pt x="6963410" y="0"/>
                                </a:moveTo>
                                <a:lnTo>
                                  <a:pt x="6958330" y="0"/>
                                </a:lnTo>
                                <a:lnTo>
                                  <a:pt x="6958330" y="5080"/>
                                </a:lnTo>
                                <a:lnTo>
                                  <a:pt x="6958330" y="10090150"/>
                                </a:lnTo>
                                <a:lnTo>
                                  <a:pt x="5080" y="10090150"/>
                                </a:lnTo>
                                <a:lnTo>
                                  <a:pt x="5080" y="5080"/>
                                </a:lnTo>
                                <a:lnTo>
                                  <a:pt x="6958330" y="5080"/>
                                </a:lnTo>
                                <a:lnTo>
                                  <a:pt x="6958330" y="0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10090150"/>
                                </a:lnTo>
                                <a:lnTo>
                                  <a:pt x="0" y="10095230"/>
                                </a:lnTo>
                                <a:lnTo>
                                  <a:pt x="5080" y="10095230"/>
                                </a:lnTo>
                                <a:lnTo>
                                  <a:pt x="6958330" y="10095230"/>
                                </a:lnTo>
                                <a:lnTo>
                                  <a:pt x="6963410" y="10095230"/>
                                </a:lnTo>
                                <a:lnTo>
                                  <a:pt x="6963410" y="10090150"/>
                                </a:lnTo>
                                <a:lnTo>
                                  <a:pt x="6963410" y="5080"/>
                                </a:lnTo>
                                <a:lnTo>
                                  <a:pt x="6963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89C3E" id="Group 4" o:spid="_x0000_s1026" style="position:absolute;margin-left:23.5pt;margin-top:23.5pt;width:548.3pt;height:794.9pt;z-index:-251655168;mso-wrap-distance-left:0;mso-wrap-distance-right:0;mso-position-horizontal-relative:page;mso-position-vertical-relative:page" coordsize="69634,10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">
                <v:shape id="Graphic 5" o:spid="_x0000_s1027" style="position:absolute;left:63;top:72796;width:69520;height:22682;visibility:visible;mso-wrap-style:square;v-text-anchor:top" coordsize="6951980,226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" path="m,l,383539em31750,33019r,350520em,383539l,942339em31750,416559r,525780em,942339r,558800em31750,975359r,525780em,1501139r,767080em31750,1534159r,701040em6920230,33019r,350520em6951980,r,383539em6920230,416559r,525780em6951980,383539r,558800em6920230,975359r,525780em6951980,942339r,558800em6920230,1534159r,701040em6951980,1501139r,767080e" filled="f" strokecolor="#bfbfbf" strokeweight=".1pt">
                  <v:path arrowok="t"/>
                </v:shape>
                <v:shape id="Graphic 6" o:spid="_x0000_s1028" style="position:absolute;width:69634;height:100952;visibility:visible;mso-wrap-style:square;v-text-anchor:top" coordsize="6963409,1009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" path="m6963410,r-5080,l6958330,5080r,10085070l5080,10090150,5080,5080r6953250,l6958330,,5080,,,,,5080,,10090150r,5080l5080,10095230r6953250,l6963410,10095230r,-5080l6963410,5080r,-508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учащихся, родителей, социальных партнёров школы к физической культуре и</w:t>
      </w:r>
      <w:r>
        <w:rPr>
          <w:spacing w:val="40"/>
        </w:rPr>
        <w:t xml:space="preserve"> </w:t>
      </w:r>
      <w:r>
        <w:t xml:space="preserve">спорту, </w:t>
      </w:r>
      <w:r>
        <w:t>различным формам оздоровительной работы.</w:t>
      </w:r>
    </w:p>
    <w:p w:rsidR="00F95126" w:rsidRDefault="00F95126">
      <w:pPr>
        <w:pStyle w:val="a3"/>
      </w:pPr>
    </w:p>
    <w:p w:rsidR="00F95126" w:rsidRDefault="003462B9">
      <w:pPr>
        <w:pStyle w:val="a5"/>
        <w:numPr>
          <w:ilvl w:val="0"/>
          <w:numId w:val="10"/>
        </w:numPr>
        <w:tabs>
          <w:tab w:val="left" w:pos="1359"/>
        </w:tabs>
        <w:ind w:left="1359" w:hanging="210"/>
        <w:jc w:val="left"/>
        <w:rPr>
          <w:b/>
          <w:sz w:val="28"/>
          <w:u w:val="single"/>
        </w:rPr>
      </w:pP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​Диагностическое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направление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:rsidR="00F95126" w:rsidRDefault="003462B9">
      <w:pPr>
        <w:pStyle w:val="a5"/>
        <w:numPr>
          <w:ilvl w:val="1"/>
          <w:numId w:val="10"/>
        </w:numPr>
        <w:tabs>
          <w:tab w:val="left" w:pos="1502"/>
          <w:tab w:val="left" w:pos="3138"/>
          <w:tab w:val="left" w:pos="4955"/>
          <w:tab w:val="left" w:pos="5450"/>
          <w:tab w:val="left" w:pos="7092"/>
          <w:tab w:val="left" w:pos="8484"/>
          <w:tab w:val="left" w:pos="8876"/>
          <w:tab w:val="left" w:pos="9683"/>
        </w:tabs>
        <w:ind w:right="292" w:firstLine="0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состоянием</w:t>
      </w:r>
      <w:r>
        <w:rPr>
          <w:sz w:val="28"/>
        </w:rPr>
        <w:tab/>
      </w:r>
      <w:r>
        <w:rPr>
          <w:spacing w:val="-2"/>
          <w:sz w:val="28"/>
        </w:rPr>
        <w:t>здоровья,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ходе</w:t>
      </w:r>
      <w:r>
        <w:rPr>
          <w:sz w:val="28"/>
        </w:rPr>
        <w:tab/>
      </w:r>
      <w:r>
        <w:rPr>
          <w:spacing w:val="-2"/>
          <w:sz w:val="28"/>
        </w:rPr>
        <w:t>которого выявляются:</w:t>
      </w:r>
    </w:p>
    <w:p w:rsidR="00F95126" w:rsidRDefault="003462B9">
      <w:pPr>
        <w:pStyle w:val="a5"/>
        <w:numPr>
          <w:ilvl w:val="0"/>
          <w:numId w:val="11"/>
        </w:numPr>
        <w:tabs>
          <w:tab w:val="left" w:pos="1450"/>
        </w:tabs>
        <w:ind w:hanging="301"/>
        <w:rPr>
          <w:sz w:val="28"/>
        </w:rPr>
      </w:pP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заболеваний;</w:t>
      </w:r>
    </w:p>
    <w:p w:rsidR="00F95126" w:rsidRDefault="003462B9">
      <w:pPr>
        <w:pStyle w:val="a5"/>
        <w:numPr>
          <w:ilvl w:val="0"/>
          <w:numId w:val="11"/>
        </w:numPr>
        <w:tabs>
          <w:tab w:val="left" w:pos="1520"/>
        </w:tabs>
        <w:ind w:left="1149" w:right="297" w:firstLine="0"/>
        <w:rPr>
          <w:sz w:val="28"/>
        </w:rPr>
      </w:pPr>
      <w:r>
        <w:rPr>
          <w:sz w:val="28"/>
        </w:rPr>
        <w:t>текущая</w:t>
      </w:r>
      <w:r>
        <w:rPr>
          <w:spacing w:val="40"/>
          <w:sz w:val="28"/>
        </w:rPr>
        <w:t xml:space="preserve"> </w:t>
      </w:r>
      <w:r>
        <w:rPr>
          <w:sz w:val="28"/>
        </w:rPr>
        <w:t>заболеваемость,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скрытая</w:t>
      </w:r>
      <w:r>
        <w:rPr>
          <w:spacing w:val="40"/>
          <w:sz w:val="28"/>
        </w:rPr>
        <w:t xml:space="preserve"> </w:t>
      </w:r>
      <w:r>
        <w:rPr>
          <w:sz w:val="28"/>
        </w:rPr>
        <w:t>(ребенок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врачу, а 2-3 дня находится дома под наблюдением родителей);</w:t>
      </w:r>
    </w:p>
    <w:p w:rsidR="00F95126" w:rsidRDefault="003462B9">
      <w:pPr>
        <w:pStyle w:val="a5"/>
        <w:numPr>
          <w:ilvl w:val="0"/>
          <w:numId w:val="11"/>
        </w:numPr>
        <w:tabs>
          <w:tab w:val="left" w:pos="1542"/>
        </w:tabs>
        <w:spacing w:before="1"/>
        <w:ind w:left="1149" w:right="295" w:firstLine="0"/>
        <w:rPr>
          <w:sz w:val="28"/>
        </w:rPr>
      </w:pP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>дня,</w:t>
      </w:r>
      <w:r>
        <w:rPr>
          <w:spacing w:val="40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условия;</w:t>
      </w:r>
      <w:r>
        <w:rPr>
          <w:spacing w:val="40"/>
          <w:sz w:val="28"/>
        </w:rPr>
        <w:t xml:space="preserve"> </w:t>
      </w:r>
      <w:r>
        <w:rPr>
          <w:sz w:val="28"/>
        </w:rPr>
        <w:t>внешкольная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занятиями.</w:t>
      </w:r>
    </w:p>
    <w:p w:rsidR="00F95126" w:rsidRDefault="003462B9">
      <w:pPr>
        <w:spacing w:before="322"/>
        <w:ind w:left="2869"/>
        <w:jc w:val="both"/>
        <w:rPr>
          <w:b/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направлений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ind w:right="298"/>
        <w:jc w:val="both"/>
        <w:rPr>
          <w:sz w:val="28"/>
        </w:rPr>
      </w:pPr>
      <w:r>
        <w:rPr>
          <w:sz w:val="28"/>
        </w:rPr>
        <w:t xml:space="preserve">Убеждение учащихся ежедневно выполнять </w:t>
      </w:r>
      <w:r>
        <w:rPr>
          <w:sz w:val="28"/>
        </w:rPr>
        <w:t>утреннюю гимнастику, соблюдать режим труда и отдыха школьника.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пауз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дня.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ind w:right="299"/>
        <w:jc w:val="both"/>
        <w:rPr>
          <w:sz w:val="28"/>
        </w:rPr>
      </w:pPr>
      <w:r>
        <w:rPr>
          <w:sz w:val="28"/>
        </w:rPr>
        <w:t>Посильные домашние задания, которые должны составлять не более одной трети выполняемой в классе работы 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дня.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ind w:right="290"/>
        <w:jc w:val="both"/>
        <w:rPr>
          <w:sz w:val="28"/>
        </w:rPr>
      </w:pPr>
      <w:r>
        <w:rPr>
          <w:sz w:val="28"/>
        </w:rPr>
        <w:t>Проведение ежедневной влажной уборки, проветривание классных комнат на переменах, озеленение классных помещений, коридоров и рекреаций комнатными растениями.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jc w:val="both"/>
        <w:rPr>
          <w:sz w:val="28"/>
        </w:rPr>
      </w:pPr>
      <w:r>
        <w:rPr>
          <w:sz w:val="28"/>
        </w:rPr>
        <w:t>Ежемесячное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генеральных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уборок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помещений.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буфете.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освещённости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помещений.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ind w:right="305"/>
        <w:jc w:val="both"/>
        <w:rPr>
          <w:sz w:val="28"/>
        </w:rPr>
      </w:pPr>
      <w:r>
        <w:rPr>
          <w:sz w:val="28"/>
        </w:rPr>
        <w:t>Привлечение учащихся к занятиям во внеурочное время 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 секциях, действующих в школе и вне её.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</w:tabs>
        <w:ind w:right="294"/>
        <w:jc w:val="both"/>
        <w:rPr>
          <w:sz w:val="28"/>
        </w:rPr>
      </w:pPr>
      <w:r>
        <w:rPr>
          <w:sz w:val="28"/>
        </w:rPr>
        <w:t xml:space="preserve">В рамках </w:t>
      </w:r>
      <w:r>
        <w:rPr>
          <w:sz w:val="28"/>
        </w:rPr>
        <w:t>обучения детей правильному отношению к собственному здоровью проведение бесед, воспитательных часов с учётом возрастных особенностей детей с привлечением родителей и социальных партнеров.</w:t>
      </w:r>
    </w:p>
    <w:p w:rsidR="00F95126" w:rsidRDefault="003462B9">
      <w:pPr>
        <w:pStyle w:val="a5"/>
        <w:numPr>
          <w:ilvl w:val="0"/>
          <w:numId w:val="12"/>
        </w:numPr>
        <w:tabs>
          <w:tab w:val="left" w:pos="1149"/>
          <w:tab w:val="left" w:pos="2555"/>
          <w:tab w:val="left" w:pos="4311"/>
          <w:tab w:val="left" w:pos="5914"/>
          <w:tab w:val="left" w:pos="6326"/>
          <w:tab w:val="left" w:pos="7362"/>
          <w:tab w:val="left" w:pos="7791"/>
          <w:tab w:val="left" w:pos="9200"/>
        </w:tabs>
        <w:ind w:right="293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комфортной</w:t>
      </w:r>
      <w:r>
        <w:rPr>
          <w:sz w:val="28"/>
        </w:rPr>
        <w:tab/>
      </w:r>
      <w:r>
        <w:rPr>
          <w:spacing w:val="-2"/>
          <w:sz w:val="28"/>
        </w:rPr>
        <w:t>атмосферы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школе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классных</w:t>
      </w:r>
      <w:r>
        <w:rPr>
          <w:sz w:val="28"/>
        </w:rPr>
        <w:tab/>
      </w:r>
      <w:r>
        <w:rPr>
          <w:spacing w:val="-2"/>
          <w:sz w:val="28"/>
        </w:rPr>
        <w:t xml:space="preserve">коллективах, </w:t>
      </w:r>
      <w:r>
        <w:rPr>
          <w:sz w:val="28"/>
        </w:rPr>
        <w:t>толера</w:t>
      </w:r>
      <w:r>
        <w:rPr>
          <w:sz w:val="28"/>
        </w:rPr>
        <w:t>нтных отношений всех участников образовательного процесса.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 учащихся оказанию первой медицинской помощи.</w:t>
      </w:r>
    </w:p>
    <w:p w:rsidR="00F95126" w:rsidRDefault="00F95126">
      <w:pPr>
        <w:pStyle w:val="a3"/>
        <w:spacing w:before="117" w:after="1"/>
        <w:rPr>
          <w:sz w:val="20"/>
        </w:rPr>
      </w:pPr>
    </w:p>
    <w:tbl>
      <w:tblPr>
        <w:tblW w:w="0" w:type="auto"/>
        <w:tblInd w:w="56" w:type="dxa"/>
        <w:tblBorders>
          <w:top w:val="double" w:sz="2" w:space="0" w:color="BFBFBF"/>
          <w:left w:val="double" w:sz="2" w:space="0" w:color="BFBFBF"/>
          <w:bottom w:val="double" w:sz="2" w:space="0" w:color="BFBFBF"/>
          <w:right w:val="double" w:sz="2" w:space="0" w:color="BFBFBF"/>
          <w:insideH w:val="double" w:sz="2" w:space="0" w:color="BFBFBF"/>
          <w:insideV w:val="double" w:sz="2" w:space="0" w:color="BFBF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5"/>
        <w:gridCol w:w="2738"/>
        <w:gridCol w:w="2095"/>
      </w:tblGrid>
      <w:tr w:rsidR="00F95126">
        <w:trPr>
          <w:trHeight w:val="588"/>
        </w:trPr>
        <w:tc>
          <w:tcPr>
            <w:tcW w:w="6125" w:type="dxa"/>
            <w:tcBorders>
              <w:left w:val="nil"/>
            </w:tcBorders>
          </w:tcPr>
          <w:p w:rsidR="00F95126" w:rsidRDefault="003462B9">
            <w:pPr>
              <w:pStyle w:val="TableParagraph"/>
              <w:spacing w:before="18"/>
              <w:ind w:left="1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738" w:type="dxa"/>
          </w:tcPr>
          <w:p w:rsidR="00F95126" w:rsidRDefault="003462B9">
            <w:pPr>
              <w:pStyle w:val="TableParagraph"/>
              <w:spacing w:before="17" w:line="270" w:lineRule="atLeast"/>
              <w:ind w:left="695" w:firstLine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2095" w:type="dxa"/>
            <w:tcBorders>
              <w:right w:val="nil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1053" w:right="89" w:hanging="7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F95126">
        <w:trPr>
          <w:trHeight w:val="299"/>
        </w:trPr>
        <w:tc>
          <w:tcPr>
            <w:tcW w:w="6125" w:type="dxa"/>
            <w:tcBorders>
              <w:left w:val="nil"/>
              <w:bottom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4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2738" w:type="dxa"/>
            <w:tcBorders>
              <w:bottom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139" w:right="2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5" w:type="dxa"/>
            <w:tcBorders>
              <w:bottom w:val="nil"/>
              <w:right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5126">
        <w:trPr>
          <w:trHeight w:val="276"/>
        </w:trPr>
        <w:tc>
          <w:tcPr>
            <w:tcW w:w="6125" w:type="dxa"/>
            <w:tcBorders>
              <w:top w:val="nil"/>
              <w:left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2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38" w:type="dxa"/>
            <w:tcBorders>
              <w:top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141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-202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095" w:type="dxa"/>
            <w:tcBorders>
              <w:top w:val="nil"/>
              <w:bottom w:val="nil"/>
              <w:right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1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95126">
        <w:trPr>
          <w:trHeight w:val="289"/>
        </w:trPr>
        <w:tc>
          <w:tcPr>
            <w:tcW w:w="6125" w:type="dxa"/>
            <w:tcBorders>
              <w:top w:val="nil"/>
              <w:left w:val="nil"/>
            </w:tcBorders>
          </w:tcPr>
          <w:p w:rsidR="00F95126" w:rsidRDefault="003462B9">
            <w:pPr>
              <w:pStyle w:val="TableParagraph"/>
              <w:spacing w:line="269" w:lineRule="exact"/>
              <w:ind w:left="428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38" w:type="dxa"/>
            <w:tcBorders>
              <w:top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right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</w:tr>
      <w:tr w:rsidR="00F95126">
        <w:trPr>
          <w:trHeight w:val="299"/>
        </w:trPr>
        <w:tc>
          <w:tcPr>
            <w:tcW w:w="6125" w:type="dxa"/>
            <w:tcBorders>
              <w:left w:val="nil"/>
              <w:bottom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4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</w:t>
            </w:r>
          </w:p>
        </w:tc>
        <w:tc>
          <w:tcPr>
            <w:tcW w:w="2738" w:type="dxa"/>
            <w:tcBorders>
              <w:bottom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139" w:right="2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– 2027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095" w:type="dxa"/>
            <w:tcBorders>
              <w:bottom w:val="nil"/>
              <w:right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156" w:right="2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95126">
        <w:trPr>
          <w:trHeight w:val="276"/>
        </w:trPr>
        <w:tc>
          <w:tcPr>
            <w:tcW w:w="6125" w:type="dxa"/>
            <w:tcBorders>
              <w:top w:val="nil"/>
              <w:left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28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здоровьесберегающей</w:t>
            </w:r>
          </w:p>
        </w:tc>
        <w:tc>
          <w:tcPr>
            <w:tcW w:w="2738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  <w:right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95126">
        <w:trPr>
          <w:trHeight w:val="289"/>
        </w:trPr>
        <w:tc>
          <w:tcPr>
            <w:tcW w:w="6125" w:type="dxa"/>
            <w:tcBorders>
              <w:top w:val="nil"/>
              <w:left w:val="nil"/>
            </w:tcBorders>
          </w:tcPr>
          <w:p w:rsidR="00F95126" w:rsidRDefault="003462B9">
            <w:pPr>
              <w:pStyle w:val="TableParagraph"/>
              <w:spacing w:line="269" w:lineRule="exact"/>
              <w:ind w:left="4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2738" w:type="dxa"/>
            <w:tcBorders>
              <w:top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right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</w:tr>
      <w:tr w:rsidR="00F95126">
        <w:trPr>
          <w:trHeight w:val="299"/>
        </w:trPr>
        <w:tc>
          <w:tcPr>
            <w:tcW w:w="6125" w:type="dxa"/>
            <w:tcBorders>
              <w:left w:val="nil"/>
              <w:bottom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4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  <w:tc>
          <w:tcPr>
            <w:tcW w:w="2738" w:type="dxa"/>
            <w:tcBorders>
              <w:bottom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141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095" w:type="dxa"/>
            <w:tcBorders>
              <w:bottom w:val="nil"/>
              <w:right w:val="nil"/>
            </w:tcBorders>
          </w:tcPr>
          <w:p w:rsidR="00F95126" w:rsidRDefault="003462B9">
            <w:pPr>
              <w:pStyle w:val="TableParagraph"/>
              <w:spacing w:before="18" w:line="261" w:lineRule="exact"/>
              <w:ind w:left="156" w:right="2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95126">
        <w:trPr>
          <w:trHeight w:val="276"/>
        </w:trPr>
        <w:tc>
          <w:tcPr>
            <w:tcW w:w="6125" w:type="dxa"/>
            <w:tcBorders>
              <w:top w:val="nil"/>
              <w:left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28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738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  <w:right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95126">
        <w:trPr>
          <w:trHeight w:val="275"/>
        </w:trPr>
        <w:tc>
          <w:tcPr>
            <w:tcW w:w="6125" w:type="dxa"/>
            <w:tcBorders>
              <w:top w:val="nil"/>
              <w:left w:val="nil"/>
              <w:bottom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428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738" w:type="dxa"/>
            <w:tcBorders>
              <w:top w:val="nil"/>
              <w:bottom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  <w:right w:val="nil"/>
            </w:tcBorders>
          </w:tcPr>
          <w:p w:rsidR="00F95126" w:rsidRDefault="003462B9">
            <w:pPr>
              <w:pStyle w:val="TableParagraph"/>
              <w:spacing w:line="256" w:lineRule="exact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  <w:tr w:rsidR="00F95126">
        <w:trPr>
          <w:trHeight w:val="289"/>
        </w:trPr>
        <w:tc>
          <w:tcPr>
            <w:tcW w:w="6125" w:type="dxa"/>
            <w:tcBorders>
              <w:top w:val="nil"/>
              <w:left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738" w:type="dxa"/>
            <w:tcBorders>
              <w:top w:val="nil"/>
            </w:tcBorders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right w:val="nil"/>
            </w:tcBorders>
          </w:tcPr>
          <w:p w:rsidR="00F95126" w:rsidRDefault="003462B9">
            <w:pPr>
              <w:pStyle w:val="TableParagraph"/>
              <w:spacing w:line="269" w:lineRule="exact"/>
              <w:ind w:left="1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</w:tbl>
    <w:p w:rsidR="00F95126" w:rsidRDefault="00F95126">
      <w:pPr>
        <w:pStyle w:val="TableParagraph"/>
        <w:spacing w:line="269" w:lineRule="exact"/>
        <w:jc w:val="center"/>
        <w:rPr>
          <w:sz w:val="24"/>
        </w:rPr>
        <w:sectPr w:rsidR="00F95126">
          <w:pgSz w:w="11900" w:h="16840"/>
          <w:pgMar w:top="920" w:right="425" w:bottom="1240" w:left="425" w:header="0" w:footer="1052" w:gutter="0"/>
          <w:cols w:space="720"/>
        </w:sectPr>
      </w:pPr>
    </w:p>
    <w:tbl>
      <w:tblPr>
        <w:tblW w:w="0" w:type="auto"/>
        <w:tblInd w:w="112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2738"/>
        <w:gridCol w:w="2041"/>
      </w:tblGrid>
      <w:tr w:rsidR="00F95126">
        <w:trPr>
          <w:trHeight w:val="506"/>
        </w:trPr>
        <w:tc>
          <w:tcPr>
            <w:tcW w:w="6069" w:type="dxa"/>
            <w:tcBorders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F95126">
            <w:pPr>
              <w:pStyle w:val="TableParagraph"/>
              <w:rPr>
                <w:sz w:val="24"/>
              </w:rPr>
            </w:pPr>
          </w:p>
        </w:tc>
        <w:tc>
          <w:tcPr>
            <w:tcW w:w="2738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F95126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  <w:tcBorders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line="273" w:lineRule="exact"/>
              <w:ind w:left="663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здоровьесберегающих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143" w:right="2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2023 - 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8"/>
              <w:ind w:left="413" w:firstLine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140" w:right="205"/>
              <w:jc w:val="center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8"/>
              <w:ind w:left="821" w:right="163" w:hanging="44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885" w:hanging="43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285" w:right="74" w:firstLine="66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589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797" w:hanging="350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821" w:right="133" w:hanging="47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 в соответствии с результатами анализа здоровья учащихся.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ежегодно,</w:t>
            </w:r>
          </w:p>
          <w:p w:rsidR="00F95126" w:rsidRDefault="003462B9">
            <w:pPr>
              <w:pStyle w:val="TableParagraph"/>
              <w:ind w:left="138" w:righ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519" w:right="308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</w:tr>
      <w:tr w:rsidR="00F95126">
        <w:trPr>
          <w:trHeight w:val="1140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139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51" w:right="14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 Советник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519" w:right="308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 после уроков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140" w:right="205"/>
              <w:jc w:val="center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8"/>
              <w:ind w:left="821" w:right="133" w:hanging="47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2" w:right="3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 спортивных соревнований и спортивно- оздоровительных мероприятий в ОУ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138" w:right="205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соревнований.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8"/>
              <w:ind w:left="821" w:right="133" w:hanging="47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126">
        <w:trPr>
          <w:trHeight w:val="1141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выездов за </w:t>
            </w:r>
            <w:r>
              <w:rPr>
                <w:sz w:val="24"/>
              </w:rPr>
              <w:t>город, туристических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привлечением родителей учащихся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ежегодно,</w:t>
            </w:r>
          </w:p>
          <w:p w:rsidR="00F95126" w:rsidRDefault="003462B9">
            <w:pPr>
              <w:pStyle w:val="TableParagraph"/>
              <w:ind w:left="138" w:righ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51" w:right="14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2" w:right="325"/>
              <w:rPr>
                <w:sz w:val="24"/>
              </w:rPr>
            </w:pPr>
            <w:r>
              <w:rPr>
                <w:sz w:val="24"/>
              </w:rPr>
              <w:t>Содействие в проведении медико- профилактических мероприятий медицинскими работниками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поликлиник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F95126">
            <w:pPr>
              <w:pStyle w:val="TableParagraph"/>
              <w:spacing w:before="18"/>
              <w:rPr>
                <w:sz w:val="24"/>
              </w:rPr>
            </w:pPr>
          </w:p>
          <w:p w:rsidR="00F95126" w:rsidRDefault="003462B9">
            <w:pPr>
              <w:pStyle w:val="TableParagraph"/>
              <w:ind w:left="139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8"/>
              <w:ind w:left="821" w:right="133" w:hanging="47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126">
        <w:trPr>
          <w:trHeight w:val="1141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2" w:right="32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результатах анализа состояния здоровья и профилактической работы в школе по оздоровлению детей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F95126">
            <w:pPr>
              <w:pStyle w:val="TableParagraph"/>
              <w:spacing w:before="18"/>
              <w:rPr>
                <w:sz w:val="24"/>
              </w:rPr>
            </w:pPr>
          </w:p>
          <w:p w:rsidR="00F95126" w:rsidRDefault="003462B9">
            <w:pPr>
              <w:pStyle w:val="TableParagraph"/>
              <w:ind w:left="141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8"/>
              <w:ind w:left="821" w:right="133" w:hanging="47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2" w:right="5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возрастных особенностей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ежегодно,</w:t>
            </w:r>
          </w:p>
          <w:p w:rsidR="00F95126" w:rsidRDefault="003462B9">
            <w:pPr>
              <w:pStyle w:val="TableParagraph"/>
              <w:ind w:left="138" w:righ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8"/>
              <w:ind w:left="821" w:right="133" w:hanging="47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126">
        <w:trPr>
          <w:trHeight w:val="864"/>
        </w:trPr>
        <w:tc>
          <w:tcPr>
            <w:tcW w:w="6069" w:type="dxa"/>
            <w:tcBorders>
              <w:top w:val="double" w:sz="2" w:space="0" w:color="BFBFBF"/>
              <w:left w:val="nil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2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 физического воспитания (физкультурные паузы, подвижные перемены, часы здоровья)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F95126">
            <w:pPr>
              <w:pStyle w:val="TableParagraph"/>
              <w:spacing w:before="18"/>
              <w:rPr>
                <w:sz w:val="24"/>
              </w:rPr>
            </w:pPr>
          </w:p>
          <w:p w:rsidR="00F95126" w:rsidRDefault="003462B9">
            <w:pPr>
              <w:pStyle w:val="TableParagraph"/>
              <w:ind w:left="139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before="18"/>
              <w:ind w:left="821" w:right="133" w:hanging="47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126">
        <w:trPr>
          <w:trHeight w:val="844"/>
        </w:trPr>
        <w:tc>
          <w:tcPr>
            <w:tcW w:w="6069" w:type="dxa"/>
            <w:tcBorders>
              <w:top w:val="double" w:sz="2" w:space="0" w:color="BFBFBF"/>
              <w:left w:val="nil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139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right w:val="nil"/>
            </w:tcBorders>
          </w:tcPr>
          <w:p w:rsidR="00F95126" w:rsidRDefault="003462B9">
            <w:pPr>
              <w:pStyle w:val="TableParagraph"/>
              <w:spacing w:line="270" w:lineRule="atLeast"/>
              <w:ind w:left="351" w:right="14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126" w:rsidRDefault="003462B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ge">
                  <wp:posOffset>298450</wp:posOffset>
                </wp:positionV>
                <wp:extent cx="6963410" cy="1009523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3409" cy="10095230"/>
                          <a:chOff x="0" y="0"/>
                          <a:chExt cx="6963409" cy="100952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327659"/>
                            <a:ext cx="6951980" cy="910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9109710">
                                <a:moveTo>
                                  <a:pt x="0" y="0"/>
                                </a:moveTo>
                                <a:lnTo>
                                  <a:pt x="3884929" y="0"/>
                                </a:lnTo>
                              </a:path>
                              <a:path w="6951980" h="9109710">
                                <a:moveTo>
                                  <a:pt x="3884929" y="0"/>
                                </a:moveTo>
                                <a:lnTo>
                                  <a:pt x="5623560" y="0"/>
                                </a:lnTo>
                              </a:path>
                              <a:path w="6951980" h="9109710">
                                <a:moveTo>
                                  <a:pt x="5623560" y="0"/>
                                </a:moveTo>
                                <a:lnTo>
                                  <a:pt x="6951980" y="0"/>
                                </a:lnTo>
                              </a:path>
                              <a:path w="6951980" h="9109710">
                                <a:moveTo>
                                  <a:pt x="0" y="9109710"/>
                                </a:moveTo>
                                <a:lnTo>
                                  <a:pt x="3884929" y="9109710"/>
                                </a:lnTo>
                              </a:path>
                              <a:path w="6951980" h="9109710">
                                <a:moveTo>
                                  <a:pt x="3884929" y="9109710"/>
                                </a:moveTo>
                                <a:lnTo>
                                  <a:pt x="5623560" y="9109710"/>
                                </a:lnTo>
                              </a:path>
                              <a:path w="6951980" h="9109710">
                                <a:moveTo>
                                  <a:pt x="5623560" y="9109710"/>
                                </a:moveTo>
                                <a:lnTo>
                                  <a:pt x="6951980" y="9109710"/>
                                </a:lnTo>
                              </a:path>
                              <a:path w="6951980" h="9109710">
                                <a:moveTo>
                                  <a:pt x="0" y="0"/>
                                </a:moveTo>
                                <a:lnTo>
                                  <a:pt x="0" y="344170"/>
                                </a:lnTo>
                              </a:path>
                              <a:path w="6951980" h="9109710">
                                <a:moveTo>
                                  <a:pt x="31750" y="33020"/>
                                </a:moveTo>
                                <a:lnTo>
                                  <a:pt x="31750" y="344170"/>
                                </a:lnTo>
                              </a:path>
                              <a:path w="6951980" h="9109710">
                                <a:moveTo>
                                  <a:pt x="0" y="344170"/>
                                </a:moveTo>
                                <a:lnTo>
                                  <a:pt x="0" y="902970"/>
                                </a:lnTo>
                              </a:path>
                              <a:path w="6951980" h="9109710">
                                <a:moveTo>
                                  <a:pt x="31750" y="377190"/>
                                </a:moveTo>
                                <a:lnTo>
                                  <a:pt x="31750" y="902970"/>
                                </a:lnTo>
                              </a:path>
                              <a:path w="6951980" h="9109710">
                                <a:moveTo>
                                  <a:pt x="0" y="902970"/>
                                </a:moveTo>
                                <a:lnTo>
                                  <a:pt x="0" y="1461770"/>
                                </a:lnTo>
                              </a:path>
                              <a:path w="6951980" h="9109710">
                                <a:moveTo>
                                  <a:pt x="31750" y="935990"/>
                                </a:moveTo>
                                <a:lnTo>
                                  <a:pt x="31750" y="1461770"/>
                                </a:lnTo>
                              </a:path>
                              <a:path w="6951980" h="9109710">
                                <a:moveTo>
                                  <a:pt x="0" y="1461770"/>
                                </a:moveTo>
                                <a:lnTo>
                                  <a:pt x="0" y="2020570"/>
                                </a:lnTo>
                              </a:path>
                              <a:path w="6951980" h="9109710">
                                <a:moveTo>
                                  <a:pt x="31750" y="1494790"/>
                                </a:moveTo>
                                <a:lnTo>
                                  <a:pt x="31750" y="2020570"/>
                                </a:lnTo>
                              </a:path>
                              <a:path w="6951980" h="9109710">
                                <a:moveTo>
                                  <a:pt x="0" y="2020570"/>
                                </a:moveTo>
                                <a:lnTo>
                                  <a:pt x="0" y="2404110"/>
                                </a:lnTo>
                              </a:path>
                              <a:path w="6951980" h="9109710">
                                <a:moveTo>
                                  <a:pt x="31750" y="2053590"/>
                                </a:moveTo>
                                <a:lnTo>
                                  <a:pt x="31750" y="2404110"/>
                                </a:lnTo>
                              </a:path>
                              <a:path w="6951980" h="9109710">
                                <a:moveTo>
                                  <a:pt x="0" y="2404110"/>
                                </a:moveTo>
                                <a:lnTo>
                                  <a:pt x="0" y="2962910"/>
                                </a:lnTo>
                              </a:path>
                              <a:path w="6951980" h="9109710">
                                <a:moveTo>
                                  <a:pt x="31750" y="2437130"/>
                                </a:moveTo>
                                <a:lnTo>
                                  <a:pt x="31750" y="2962910"/>
                                </a:lnTo>
                              </a:path>
                              <a:path w="6951980" h="9109710">
                                <a:moveTo>
                                  <a:pt x="0" y="2962910"/>
                                </a:moveTo>
                                <a:lnTo>
                                  <a:pt x="0" y="3696970"/>
                                </a:lnTo>
                              </a:path>
                              <a:path w="6951980" h="9109710">
                                <a:moveTo>
                                  <a:pt x="31750" y="2995930"/>
                                </a:moveTo>
                                <a:lnTo>
                                  <a:pt x="31750" y="3696970"/>
                                </a:lnTo>
                              </a:path>
                              <a:path w="6951980" h="9109710">
                                <a:moveTo>
                                  <a:pt x="0" y="3696970"/>
                                </a:moveTo>
                                <a:lnTo>
                                  <a:pt x="0" y="4255770"/>
                                </a:lnTo>
                              </a:path>
                              <a:path w="6951980" h="9109710">
                                <a:moveTo>
                                  <a:pt x="31750" y="3729990"/>
                                </a:moveTo>
                                <a:lnTo>
                                  <a:pt x="31750" y="4255770"/>
                                </a:lnTo>
                              </a:path>
                              <a:path w="6951980" h="9109710">
                                <a:moveTo>
                                  <a:pt x="0" y="4255770"/>
                                </a:moveTo>
                                <a:lnTo>
                                  <a:pt x="0" y="4814570"/>
                                </a:lnTo>
                              </a:path>
                              <a:path w="6951980" h="9109710">
                                <a:moveTo>
                                  <a:pt x="31750" y="4288790"/>
                                </a:moveTo>
                                <a:lnTo>
                                  <a:pt x="31750" y="4814570"/>
                                </a:lnTo>
                              </a:path>
                              <a:path w="6951980" h="9109710">
                                <a:moveTo>
                                  <a:pt x="0" y="4814570"/>
                                </a:moveTo>
                                <a:lnTo>
                                  <a:pt x="0" y="5373370"/>
                                </a:lnTo>
                              </a:path>
                              <a:path w="6951980" h="9109710">
                                <a:moveTo>
                                  <a:pt x="31750" y="4847590"/>
                                </a:moveTo>
                                <a:lnTo>
                                  <a:pt x="31750" y="5373370"/>
                                </a:lnTo>
                              </a:path>
                              <a:path w="6951980" h="9109710">
                                <a:moveTo>
                                  <a:pt x="0" y="5373370"/>
                                </a:moveTo>
                                <a:lnTo>
                                  <a:pt x="0" y="6107430"/>
                                </a:lnTo>
                              </a:path>
                              <a:path w="6951980" h="9109710">
                                <a:moveTo>
                                  <a:pt x="31750" y="5406390"/>
                                </a:moveTo>
                                <a:lnTo>
                                  <a:pt x="31750" y="6107430"/>
                                </a:lnTo>
                              </a:path>
                              <a:path w="6951980" h="9109710">
                                <a:moveTo>
                                  <a:pt x="0" y="6107430"/>
                                </a:moveTo>
                                <a:lnTo>
                                  <a:pt x="0" y="6666230"/>
                                </a:lnTo>
                              </a:path>
                              <a:path w="6951980" h="9109710">
                                <a:moveTo>
                                  <a:pt x="31750" y="6140450"/>
                                </a:moveTo>
                                <a:lnTo>
                                  <a:pt x="31750" y="6666230"/>
                                </a:lnTo>
                              </a:path>
                              <a:path w="6951980" h="9109710">
                                <a:moveTo>
                                  <a:pt x="0" y="6666230"/>
                                </a:moveTo>
                                <a:lnTo>
                                  <a:pt x="0" y="7400290"/>
                                </a:lnTo>
                              </a:path>
                              <a:path w="6951980" h="9109710">
                                <a:moveTo>
                                  <a:pt x="31750" y="6699250"/>
                                </a:moveTo>
                                <a:lnTo>
                                  <a:pt x="31750" y="7400290"/>
                                </a:lnTo>
                              </a:path>
                              <a:path w="6951980" h="9109710">
                                <a:moveTo>
                                  <a:pt x="0" y="7400290"/>
                                </a:moveTo>
                                <a:lnTo>
                                  <a:pt x="0" y="7959090"/>
                                </a:lnTo>
                              </a:path>
                              <a:path w="6951980" h="9109710">
                                <a:moveTo>
                                  <a:pt x="31750" y="7433310"/>
                                </a:moveTo>
                                <a:lnTo>
                                  <a:pt x="31750" y="7959090"/>
                                </a:lnTo>
                              </a:path>
                              <a:path w="6951980" h="9109710">
                                <a:moveTo>
                                  <a:pt x="0" y="7959090"/>
                                </a:moveTo>
                                <a:lnTo>
                                  <a:pt x="0" y="8517890"/>
                                </a:lnTo>
                              </a:path>
                              <a:path w="6951980" h="9109710">
                                <a:moveTo>
                                  <a:pt x="31750" y="7992110"/>
                                </a:moveTo>
                                <a:lnTo>
                                  <a:pt x="31750" y="8517890"/>
                                </a:lnTo>
                              </a:path>
                              <a:path w="6951980" h="9109710">
                                <a:moveTo>
                                  <a:pt x="0" y="8517890"/>
                                </a:moveTo>
                                <a:lnTo>
                                  <a:pt x="0" y="9109710"/>
                                </a:lnTo>
                              </a:path>
                              <a:path w="6951980" h="9109710">
                                <a:moveTo>
                                  <a:pt x="31750" y="8550910"/>
                                </a:moveTo>
                                <a:lnTo>
                                  <a:pt x="31750" y="9076690"/>
                                </a:lnTo>
                              </a:path>
                              <a:path w="6951980" h="9109710">
                                <a:moveTo>
                                  <a:pt x="6920230" y="33020"/>
                                </a:moveTo>
                                <a:lnTo>
                                  <a:pt x="6920230" y="344170"/>
                                </a:lnTo>
                              </a:path>
                              <a:path w="6951980" h="9109710">
                                <a:moveTo>
                                  <a:pt x="6951980" y="0"/>
                                </a:moveTo>
                                <a:lnTo>
                                  <a:pt x="6951980" y="344170"/>
                                </a:lnTo>
                              </a:path>
                              <a:path w="6951980" h="9109710">
                                <a:moveTo>
                                  <a:pt x="6920230" y="377190"/>
                                </a:moveTo>
                                <a:lnTo>
                                  <a:pt x="6920230" y="902970"/>
                                </a:lnTo>
                              </a:path>
                              <a:path w="6951980" h="9109710">
                                <a:moveTo>
                                  <a:pt x="6951980" y="344170"/>
                                </a:moveTo>
                                <a:lnTo>
                                  <a:pt x="6951980" y="902970"/>
                                </a:lnTo>
                              </a:path>
                              <a:path w="6951980" h="9109710">
                                <a:moveTo>
                                  <a:pt x="6920230" y="935990"/>
                                </a:moveTo>
                                <a:lnTo>
                                  <a:pt x="6920230" y="1461770"/>
                                </a:lnTo>
                              </a:path>
                              <a:path w="6951980" h="9109710">
                                <a:moveTo>
                                  <a:pt x="6951980" y="902970"/>
                                </a:moveTo>
                                <a:lnTo>
                                  <a:pt x="6951980" y="1461770"/>
                                </a:lnTo>
                              </a:path>
                              <a:path w="6951980" h="9109710">
                                <a:moveTo>
                                  <a:pt x="6920230" y="1494790"/>
                                </a:moveTo>
                                <a:lnTo>
                                  <a:pt x="6920230" y="2020570"/>
                                </a:lnTo>
                              </a:path>
                              <a:path w="6951980" h="9109710">
                                <a:moveTo>
                                  <a:pt x="6951980" y="1461770"/>
                                </a:moveTo>
                                <a:lnTo>
                                  <a:pt x="6951980" y="2020570"/>
                                </a:lnTo>
                              </a:path>
                              <a:path w="6951980" h="9109710">
                                <a:moveTo>
                                  <a:pt x="6920230" y="2053590"/>
                                </a:moveTo>
                                <a:lnTo>
                                  <a:pt x="6920230" y="2404110"/>
                                </a:lnTo>
                              </a:path>
                              <a:path w="6951980" h="9109710">
                                <a:moveTo>
                                  <a:pt x="6951980" y="2020570"/>
                                </a:moveTo>
                                <a:lnTo>
                                  <a:pt x="6951980" y="2404110"/>
                                </a:lnTo>
                              </a:path>
                              <a:path w="6951980" h="9109710">
                                <a:moveTo>
                                  <a:pt x="6920230" y="2437130"/>
                                </a:moveTo>
                                <a:lnTo>
                                  <a:pt x="6920230" y="2962910"/>
                                </a:lnTo>
                              </a:path>
                              <a:path w="6951980" h="9109710">
                                <a:moveTo>
                                  <a:pt x="6951980" y="2404110"/>
                                </a:moveTo>
                                <a:lnTo>
                                  <a:pt x="6951980" y="2962910"/>
                                </a:lnTo>
                              </a:path>
                              <a:path w="6951980" h="9109710">
                                <a:moveTo>
                                  <a:pt x="6920230" y="2995930"/>
                                </a:moveTo>
                                <a:lnTo>
                                  <a:pt x="6920230" y="3696970"/>
                                </a:lnTo>
                              </a:path>
                              <a:path w="6951980" h="9109710">
                                <a:moveTo>
                                  <a:pt x="6951980" y="2962910"/>
                                </a:moveTo>
                                <a:lnTo>
                                  <a:pt x="6951980" y="3696970"/>
                                </a:lnTo>
                              </a:path>
                              <a:path w="6951980" h="9109710">
                                <a:moveTo>
                                  <a:pt x="6920230" y="3729990"/>
                                </a:moveTo>
                                <a:lnTo>
                                  <a:pt x="6920230" y="4255770"/>
                                </a:lnTo>
                              </a:path>
                              <a:path w="6951980" h="9109710">
                                <a:moveTo>
                                  <a:pt x="6951980" y="3696970"/>
                                </a:moveTo>
                                <a:lnTo>
                                  <a:pt x="6951980" y="4255770"/>
                                </a:lnTo>
                              </a:path>
                              <a:path w="6951980" h="9109710">
                                <a:moveTo>
                                  <a:pt x="6920230" y="4288790"/>
                                </a:moveTo>
                                <a:lnTo>
                                  <a:pt x="6920230" y="4814570"/>
                                </a:lnTo>
                              </a:path>
                              <a:path w="6951980" h="9109710">
                                <a:moveTo>
                                  <a:pt x="6951980" y="4255770"/>
                                </a:moveTo>
                                <a:lnTo>
                                  <a:pt x="6951980" y="4814570"/>
                                </a:lnTo>
                              </a:path>
                              <a:path w="6951980" h="9109710">
                                <a:moveTo>
                                  <a:pt x="6920230" y="4847590"/>
                                </a:moveTo>
                                <a:lnTo>
                                  <a:pt x="6920230" y="5373370"/>
                                </a:lnTo>
                              </a:path>
                              <a:path w="6951980" h="9109710">
                                <a:moveTo>
                                  <a:pt x="6951980" y="4814570"/>
                                </a:moveTo>
                                <a:lnTo>
                                  <a:pt x="6951980" y="5373370"/>
                                </a:lnTo>
                              </a:path>
                              <a:path w="6951980" h="9109710">
                                <a:moveTo>
                                  <a:pt x="6920230" y="5406390"/>
                                </a:moveTo>
                                <a:lnTo>
                                  <a:pt x="6920230" y="6107430"/>
                                </a:lnTo>
                              </a:path>
                              <a:path w="6951980" h="9109710">
                                <a:moveTo>
                                  <a:pt x="6951980" y="5373370"/>
                                </a:moveTo>
                                <a:lnTo>
                                  <a:pt x="6951980" y="6107430"/>
                                </a:lnTo>
                              </a:path>
                              <a:path w="6951980" h="9109710">
                                <a:moveTo>
                                  <a:pt x="6920230" y="6140450"/>
                                </a:moveTo>
                                <a:lnTo>
                                  <a:pt x="6920230" y="6666230"/>
                                </a:lnTo>
                              </a:path>
                              <a:path w="6951980" h="9109710">
                                <a:moveTo>
                                  <a:pt x="6951980" y="6107430"/>
                                </a:moveTo>
                                <a:lnTo>
                                  <a:pt x="6951980" y="6666230"/>
                                </a:lnTo>
                              </a:path>
                              <a:path w="6951980" h="9109710">
                                <a:moveTo>
                                  <a:pt x="6920230" y="6699250"/>
                                </a:moveTo>
                                <a:lnTo>
                                  <a:pt x="6920230" y="7400290"/>
                                </a:lnTo>
                              </a:path>
                              <a:path w="6951980" h="9109710">
                                <a:moveTo>
                                  <a:pt x="6951980" y="6666230"/>
                                </a:moveTo>
                                <a:lnTo>
                                  <a:pt x="6951980" y="7400290"/>
                                </a:lnTo>
                              </a:path>
                              <a:path w="6951980" h="9109710">
                                <a:moveTo>
                                  <a:pt x="6920230" y="7433310"/>
                                </a:moveTo>
                                <a:lnTo>
                                  <a:pt x="6920230" y="7959090"/>
                                </a:lnTo>
                              </a:path>
                              <a:path w="6951980" h="9109710">
                                <a:moveTo>
                                  <a:pt x="6951980" y="7400290"/>
                                </a:moveTo>
                                <a:lnTo>
                                  <a:pt x="6951980" y="7959090"/>
                                </a:lnTo>
                              </a:path>
                              <a:path w="6951980" h="9109710">
                                <a:moveTo>
                                  <a:pt x="6920230" y="7992110"/>
                                </a:moveTo>
                                <a:lnTo>
                                  <a:pt x="6920230" y="8517890"/>
                                </a:lnTo>
                              </a:path>
                              <a:path w="6951980" h="9109710">
                                <a:moveTo>
                                  <a:pt x="6951980" y="7959090"/>
                                </a:moveTo>
                                <a:lnTo>
                                  <a:pt x="6951980" y="8517890"/>
                                </a:lnTo>
                              </a:path>
                              <a:path w="6951980" h="9109710">
                                <a:moveTo>
                                  <a:pt x="6920230" y="8550910"/>
                                </a:moveTo>
                                <a:lnTo>
                                  <a:pt x="6920230" y="9076690"/>
                                </a:lnTo>
                              </a:path>
                              <a:path w="6951980" h="9109710">
                                <a:moveTo>
                                  <a:pt x="6951980" y="8517890"/>
                                </a:moveTo>
                                <a:lnTo>
                                  <a:pt x="6951980" y="910971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963409" cy="10095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3409" h="10095230">
                                <a:moveTo>
                                  <a:pt x="6963410" y="0"/>
                                </a:moveTo>
                                <a:lnTo>
                                  <a:pt x="6958330" y="0"/>
                                </a:lnTo>
                                <a:lnTo>
                                  <a:pt x="6958330" y="5080"/>
                                </a:lnTo>
                                <a:lnTo>
                                  <a:pt x="6958330" y="10090150"/>
                                </a:lnTo>
                                <a:lnTo>
                                  <a:pt x="5080" y="10090150"/>
                                </a:lnTo>
                                <a:lnTo>
                                  <a:pt x="5080" y="5080"/>
                                </a:lnTo>
                                <a:lnTo>
                                  <a:pt x="6958330" y="5080"/>
                                </a:lnTo>
                                <a:lnTo>
                                  <a:pt x="6958330" y="0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10090150"/>
                                </a:lnTo>
                                <a:lnTo>
                                  <a:pt x="0" y="10095230"/>
                                </a:lnTo>
                                <a:lnTo>
                                  <a:pt x="5080" y="10095230"/>
                                </a:lnTo>
                                <a:lnTo>
                                  <a:pt x="6958330" y="10095230"/>
                                </a:lnTo>
                                <a:lnTo>
                                  <a:pt x="6963410" y="10095230"/>
                                </a:lnTo>
                                <a:lnTo>
                                  <a:pt x="6963410" y="10090150"/>
                                </a:lnTo>
                                <a:lnTo>
                                  <a:pt x="6963410" y="5080"/>
                                </a:lnTo>
                                <a:lnTo>
                                  <a:pt x="6963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C70A8" id="Group 7" o:spid="_x0000_s1026" style="position:absolute;margin-left:23.5pt;margin-top:23.5pt;width:548.3pt;height:794.9pt;z-index:-251654144;mso-wrap-distance-left:0;mso-wrap-distance-right:0;mso-position-horizontal-relative:page;mso-position-vertical-relative:page" coordsize="69634,10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">
                <v:shape id="Graphic 8" o:spid="_x0000_s1027" style="position:absolute;left:63;top:3276;width:69520;height:91097;visibility:visible;mso-wrap-style:square;v-text-anchor:top" coordsize="6951980,910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" path="m,l3884929,em3884929,l5623560,em5623560,l6951980,em,9109710r3884929,em3884929,9109710r1738631,em5623560,9109710r1328420,em,l,344170em31750,33020r,311150em,344170l,902970em31750,377190r,525780em,902970r,558800em31750,935990r,525780em,1461770r,558800em31750,1494790r,525780em,2020570r,383540em31750,2053590r,350520em,2404110r,558800em31750,2437130r,525780em,2962910r,734060em31750,2995930r,701040em,3696970r,558800em31750,3729990r,525780em,4255770r,558800em31750,4288790r,525780em,4814570r,558800em31750,4847590r,525780em,5373370r,734060em31750,5406390r,701040em,6107430r,558800em31750,6140450r,525780em,6666230r,734060em31750,6699250r,701040em,7400290r,558800em31750,7433310r,525780em,7959090r,558800em31750,7992110r,525780em,8517890r,591820em31750,8550910r,525780em6920230,33020r,311150em6951980,r,344170em6920230,377190r,525780em6951980,344170r,558800em6920230,935990r,525780em6951980,902970r,558800em6920230,1494790r,525780em6951980,1461770r,558800em6920230,2053590r,350520em6951980,2020570r,383540em6920230,2437130r,525780em6951980,2404110r,558800em6920230,2995930r,701040em6951980,2962910r,734060em6920230,3729990r,525780em6951980,3696970r,558800em6920230,4288790r,525780em6951980,4255770r,558800em6920230,4847590r,525780em6951980,4814570r,558800em6920230,5406390r,701040em6951980,5373370r,734060em6920230,6140450r,525780em6951980,6107430r,558800em6920230,6699250r,701040em6951980,6666230r,734060em6920230,7433310r,525780em6951980,7400290r,558800em6920230,7992110r,525780em6951980,7959090r,558800em6920230,8550910r,525780em6951980,8517890r,591820e" filled="f" strokecolor="#bfbfbf" strokeweight=".1pt">
                  <v:path arrowok="t"/>
                </v:shape>
                <v:shape id="Graphic 9" o:spid="_x0000_s1028" style="position:absolute;width:69634;height:100952;visibility:visible;mso-wrap-style:square;v-text-anchor:top" coordsize="6963409,1009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" path="m6963410,r-5080,l6958330,5080r,10085070l5080,10090150,5080,5080r6953250,l6958330,,5080,,,,,5080,,10090150r,5080l5080,10095230r6953250,l6963410,10095230r,-5080l6963410,5080r,-508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F95126" w:rsidRDefault="00F95126">
      <w:pPr>
        <w:rPr>
          <w:sz w:val="2"/>
          <w:szCs w:val="2"/>
        </w:rPr>
        <w:sectPr w:rsidR="00F95126">
          <w:type w:val="continuous"/>
          <w:pgSz w:w="11900" w:h="16840"/>
          <w:pgMar w:top="1020" w:right="425" w:bottom="1240" w:left="425" w:header="0" w:footer="1052" w:gutter="0"/>
          <w:cols w:space="720"/>
        </w:sectPr>
      </w:pPr>
    </w:p>
    <w:p w:rsidR="00F95126" w:rsidRDefault="003462B9">
      <w:pPr>
        <w:pStyle w:val="a3"/>
        <w:spacing w:line="20" w:lineRule="exact"/>
        <w:ind w:left="54" w:right="-15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951980" cy="1270"/>
                <wp:effectExtent l="9525" t="0" r="0" b="8255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980" cy="1270"/>
                          <a:chOff x="0" y="0"/>
                          <a:chExt cx="6951980" cy="12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635"/>
                            <a:ext cx="695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>
                                <a:moveTo>
                                  <a:pt x="0" y="0"/>
                                </a:moveTo>
                                <a:lnTo>
                                  <a:pt x="3884929" y="0"/>
                                </a:lnTo>
                              </a:path>
                              <a:path w="6951980">
                                <a:moveTo>
                                  <a:pt x="3884929" y="0"/>
                                </a:moveTo>
                                <a:lnTo>
                                  <a:pt x="5623560" y="0"/>
                                </a:lnTo>
                              </a:path>
                              <a:path w="6951980">
                                <a:moveTo>
                                  <a:pt x="5623560" y="0"/>
                                </a:moveTo>
                                <a:lnTo>
                                  <a:pt x="695198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5BEBD" id="Group 10" o:spid="_x0000_s1026" style="width:547.4pt;height:.1pt;mso-position-horizontal-relative:char;mso-position-vertical-relative:line" coordsize="695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">
                <v:shape id="Graphic 11" o:spid="_x0000_s1027" style="position:absolute;top:6;width:69519;height:13;visibility:visible;mso-wrap-style:square;v-text-anchor:top" coordsize="6951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" path="m,l3884929,em3884929,l5623560,em5623560,l6951980,e" filled="f" strokecolor="#bfbfbf" strokeweight=".1pt">
                  <v:path arrowok="t"/>
                </v:shape>
                <w10:anchorlock/>
              </v:group>
            </w:pict>
          </mc:Fallback>
        </mc:AlternateContent>
      </w:r>
    </w:p>
    <w:p w:rsidR="00F95126" w:rsidRDefault="00F95126">
      <w:pPr>
        <w:pStyle w:val="a3"/>
        <w:spacing w:before="2"/>
        <w:rPr>
          <w:sz w:val="3"/>
        </w:rPr>
      </w:pP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2738"/>
        <w:gridCol w:w="2041"/>
      </w:tblGrid>
      <w:tr w:rsidR="00F95126">
        <w:trPr>
          <w:trHeight w:val="567"/>
        </w:trPr>
        <w:tc>
          <w:tcPr>
            <w:tcW w:w="6069" w:type="dxa"/>
            <w:tcBorders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line="276" w:lineRule="exact"/>
              <w:ind w:left="370" w:right="29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безопасности и охрана труда</w:t>
            </w:r>
          </w:p>
        </w:tc>
        <w:tc>
          <w:tcPr>
            <w:tcW w:w="2738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line="273" w:lineRule="exact"/>
              <w:ind w:left="141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41" w:type="dxa"/>
            <w:tcBorders>
              <w:left w:val="double" w:sz="2" w:space="0" w:color="BFBFBF"/>
              <w:bottom w:val="double" w:sz="2" w:space="0" w:color="BFBFBF"/>
            </w:tcBorders>
          </w:tcPr>
          <w:p w:rsidR="00F95126" w:rsidRDefault="003462B9">
            <w:pPr>
              <w:pStyle w:val="TableParagraph"/>
              <w:spacing w:line="276" w:lineRule="exact"/>
              <w:ind w:left="728" w:right="130" w:hanging="376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F95126">
        <w:trPr>
          <w:trHeight w:val="589"/>
        </w:trPr>
        <w:tc>
          <w:tcPr>
            <w:tcW w:w="6069" w:type="dxa"/>
            <w:tcBorders>
              <w:top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0" w:right="29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косметического ремонта </w:t>
            </w:r>
            <w:r>
              <w:rPr>
                <w:sz w:val="24"/>
              </w:rPr>
              <w:t>учебных и служебных помещений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728" w:right="130" w:hanging="376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F95126">
        <w:trPr>
          <w:trHeight w:val="865"/>
        </w:trPr>
        <w:tc>
          <w:tcPr>
            <w:tcW w:w="6069" w:type="dxa"/>
            <w:tcBorders>
              <w:top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0" w:right="29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классах ОУ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145" w:right="20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- 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728" w:right="130" w:hanging="376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F95126">
        <w:trPr>
          <w:trHeight w:val="589"/>
        </w:trPr>
        <w:tc>
          <w:tcPr>
            <w:tcW w:w="6069" w:type="dxa"/>
            <w:tcBorders>
              <w:top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0" w:right="299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поступлении в первый класс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145" w:right="20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- 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708" w:right="130" w:hanging="3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F95126">
        <w:trPr>
          <w:trHeight w:val="589"/>
        </w:trPr>
        <w:tc>
          <w:tcPr>
            <w:tcW w:w="6069" w:type="dxa"/>
            <w:tcBorders>
              <w:top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370" w:right="299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>специальных занятий с дошкольниками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F95126">
            <w:pPr>
              <w:pStyle w:val="TableParagraph"/>
              <w:spacing w:before="18"/>
              <w:rPr>
                <w:sz w:val="24"/>
              </w:rPr>
            </w:pPr>
          </w:p>
          <w:p w:rsidR="00F95126" w:rsidRDefault="003462B9">
            <w:pPr>
              <w:pStyle w:val="TableParagraph"/>
              <w:spacing w:line="275" w:lineRule="exact"/>
              <w:ind w:left="145" w:right="20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- 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776" w:right="92" w:hanging="38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F95126">
        <w:trPr>
          <w:trHeight w:val="588"/>
        </w:trPr>
        <w:tc>
          <w:tcPr>
            <w:tcW w:w="6069" w:type="dxa"/>
            <w:tcBorders>
              <w:top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37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  <w:p w:rsidR="00F95126" w:rsidRDefault="003462B9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95126" w:rsidRDefault="00F95126">
            <w:pPr>
              <w:pStyle w:val="TableParagraph"/>
              <w:spacing w:before="18"/>
              <w:rPr>
                <w:sz w:val="24"/>
              </w:rPr>
            </w:pPr>
          </w:p>
          <w:p w:rsidR="00F95126" w:rsidRDefault="003462B9">
            <w:pPr>
              <w:pStyle w:val="TableParagraph"/>
              <w:spacing w:line="275" w:lineRule="exact"/>
              <w:ind w:left="145" w:right="20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- 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</w:tcBorders>
          </w:tcPr>
          <w:p w:rsidR="00F95126" w:rsidRDefault="003462B9">
            <w:pPr>
              <w:pStyle w:val="TableParagraph"/>
              <w:spacing w:before="17" w:line="270" w:lineRule="atLeast"/>
              <w:ind w:left="776" w:right="92" w:hanging="38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F95126">
        <w:trPr>
          <w:trHeight w:val="568"/>
        </w:trPr>
        <w:tc>
          <w:tcPr>
            <w:tcW w:w="6069" w:type="dxa"/>
            <w:tcBorders>
              <w:top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line="270" w:lineRule="atLeast"/>
              <w:ind w:left="370" w:right="29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питанием </w:t>
            </w:r>
            <w:r>
              <w:rPr>
                <w:sz w:val="24"/>
              </w:rPr>
              <w:t>учащихся 1 – 11х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38" w:type="dxa"/>
            <w:tcBorders>
              <w:top w:val="double" w:sz="2" w:space="0" w:color="BFBFBF"/>
              <w:left w:val="double" w:sz="2" w:space="0" w:color="BFBFBF"/>
              <w:righ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141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41" w:type="dxa"/>
            <w:tcBorders>
              <w:top w:val="double" w:sz="2" w:space="0" w:color="BFBFBF"/>
              <w:left w:val="double" w:sz="2" w:space="0" w:color="BFBFBF"/>
            </w:tcBorders>
          </w:tcPr>
          <w:p w:rsidR="00F95126" w:rsidRDefault="003462B9">
            <w:pPr>
              <w:pStyle w:val="TableParagraph"/>
              <w:spacing w:before="18"/>
              <w:ind w:left="426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столовой</w:t>
            </w:r>
          </w:p>
        </w:tc>
      </w:tr>
    </w:tbl>
    <w:p w:rsidR="00F95126" w:rsidRDefault="00F95126">
      <w:pPr>
        <w:pStyle w:val="a3"/>
        <w:spacing w:before="3"/>
        <w:rPr>
          <w:sz w:val="4"/>
        </w:rPr>
      </w:pPr>
    </w:p>
    <w:p w:rsidR="00F95126" w:rsidRDefault="003462B9">
      <w:pPr>
        <w:pStyle w:val="a3"/>
        <w:spacing w:line="20" w:lineRule="exact"/>
        <w:ind w:left="54" w:right="-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951980" cy="1270"/>
                <wp:effectExtent l="9525" t="0" r="0" b="8255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980" cy="1270"/>
                          <a:chOff x="0" y="0"/>
                          <a:chExt cx="6951980" cy="12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635"/>
                            <a:ext cx="695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>
                                <a:moveTo>
                                  <a:pt x="0" y="0"/>
                                </a:moveTo>
                                <a:lnTo>
                                  <a:pt x="3884929" y="0"/>
                                </a:lnTo>
                              </a:path>
                              <a:path w="6951980">
                                <a:moveTo>
                                  <a:pt x="3884929" y="0"/>
                                </a:moveTo>
                                <a:lnTo>
                                  <a:pt x="5623560" y="0"/>
                                </a:lnTo>
                              </a:path>
                              <a:path w="6951980">
                                <a:moveTo>
                                  <a:pt x="5623560" y="0"/>
                                </a:moveTo>
                                <a:lnTo>
                                  <a:pt x="695198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8AC6DD" id="Group 12" o:spid="_x0000_s1026" style="width:547.4pt;height:.1pt;mso-position-horizontal-relative:char;mso-position-vertical-relative:line" coordsize="695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">
                <v:shape id="Graphic 13" o:spid="_x0000_s1027" style="position:absolute;top:6;width:69519;height:13;visibility:visible;mso-wrap-style:square;v-text-anchor:top" coordsize="6951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" path="m,l3884929,em3884929,l5623560,em5623560,l6951980,e" filled="f" strokecolor="#bfbfbf" strokeweight=".1pt">
                  <v:path arrowok="t"/>
                </v:shape>
                <w10:anchorlock/>
              </v:group>
            </w:pict>
          </mc:Fallback>
        </mc:AlternateContent>
      </w:r>
    </w:p>
    <w:p w:rsidR="00F95126" w:rsidRDefault="003462B9">
      <w:pPr>
        <w:spacing w:before="304"/>
        <w:ind w:left="4353" w:right="790" w:hanging="2532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здоровьесбережения на II этапе (2024-2027 гг.)</w:t>
      </w:r>
    </w:p>
    <w:p w:rsidR="00F95126" w:rsidRDefault="00F95126">
      <w:pPr>
        <w:pStyle w:val="a3"/>
        <w:spacing w:before="90"/>
        <w:rPr>
          <w:b/>
          <w:sz w:val="20"/>
        </w:rPr>
      </w:pPr>
    </w:p>
    <w:tbl>
      <w:tblPr>
        <w:tblW w:w="0" w:type="auto"/>
        <w:tblInd w:w="8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812"/>
        <w:gridCol w:w="2354"/>
        <w:gridCol w:w="2406"/>
      </w:tblGrid>
      <w:tr w:rsidR="00F95126">
        <w:trPr>
          <w:trHeight w:val="547"/>
        </w:trPr>
        <w:tc>
          <w:tcPr>
            <w:tcW w:w="1446" w:type="dxa"/>
          </w:tcPr>
          <w:p w:rsidR="00F95126" w:rsidRDefault="003462B9">
            <w:pPr>
              <w:pStyle w:val="TableParagraph"/>
              <w:spacing w:line="273" w:lineRule="exact"/>
              <w:ind w:left="4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6" w:lineRule="exact"/>
              <w:ind w:left="637" w:firstLine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участников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3" w:lineRule="exact"/>
              <w:ind w:left="4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95126">
        <w:trPr>
          <w:trHeight w:val="1093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школе и по </w:t>
            </w:r>
            <w:r>
              <w:rPr>
                <w:sz w:val="24"/>
              </w:rPr>
              <w:t>классам.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95126" w:rsidRDefault="003462B9">
            <w:pPr>
              <w:pStyle w:val="TableParagraph"/>
              <w:spacing w:line="270" w:lineRule="atLeast"/>
              <w:ind w:left="283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812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секций.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4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1-11классы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95126" w:rsidRDefault="003462B9">
            <w:pPr>
              <w:pStyle w:val="TableParagraph"/>
              <w:spacing w:line="254" w:lineRule="exact"/>
              <w:ind w:left="283" w:right="15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ДО</w:t>
            </w:r>
          </w:p>
        </w:tc>
      </w:tr>
      <w:tr w:rsidR="00F95126">
        <w:trPr>
          <w:trHeight w:val="220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6" w:lineRule="exact"/>
              <w:ind w:left="259" w:right="180"/>
              <w:rPr>
                <w:sz w:val="24"/>
              </w:rPr>
            </w:pPr>
            <w:r>
              <w:rPr>
                <w:sz w:val="24"/>
              </w:rPr>
              <w:t>Включение в планы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всеобуча,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планы методических объединений и план работы школьной библиотеки </w:t>
            </w:r>
            <w:r>
              <w:rPr>
                <w:sz w:val="24"/>
              </w:rPr>
              <w:t>мероприятий, способствующих повышению эффективности работы по здоровьесбережению детей.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ind w:left="785" w:right="425" w:hanging="154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классы, </w:t>
            </w:r>
            <w:r>
              <w:rPr>
                <w:spacing w:val="-2"/>
                <w:sz w:val="24"/>
              </w:rPr>
              <w:t>педагоги, родители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95126" w:rsidRDefault="003462B9">
            <w:pPr>
              <w:pStyle w:val="TableParagraph"/>
              <w:ind w:left="284" w:right="15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F95126">
        <w:trPr>
          <w:trHeight w:val="109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409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 Классные</w:t>
            </w:r>
          </w:p>
          <w:p w:rsidR="00F95126" w:rsidRDefault="003462B9">
            <w:pPr>
              <w:pStyle w:val="TableParagraph"/>
              <w:spacing w:line="254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1098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3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физкультминуток, подвижных игр на переменах.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51" w:right="4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предметники, Классные руководители</w:t>
            </w:r>
          </w:p>
        </w:tc>
      </w:tr>
      <w:tr w:rsidR="00F95126">
        <w:trPr>
          <w:trHeight w:val="818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319" w:right="990" w:hanging="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ПДД (по 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822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95126" w:rsidRDefault="00F95126">
      <w:pPr>
        <w:pStyle w:val="TableParagraph"/>
        <w:rPr>
          <w:sz w:val="24"/>
        </w:rPr>
        <w:sectPr w:rsidR="00F95126">
          <w:pgSz w:w="11900" w:h="16840"/>
          <w:pgMar w:top="980" w:right="425" w:bottom="1240" w:left="425" w:header="0" w:footer="1052" w:gutter="0"/>
          <w:pgBorders w:offsetFrom="page">
            <w:top w:val="single" w:sz="4" w:space="23" w:color="000000"/>
            <w:left w:val="single" w:sz="4" w:space="23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F95126">
      <w:pPr>
        <w:pStyle w:val="a3"/>
        <w:spacing w:before="2"/>
        <w:rPr>
          <w:b/>
          <w:sz w:val="2"/>
        </w:rPr>
      </w:pPr>
    </w:p>
    <w:tbl>
      <w:tblPr>
        <w:tblW w:w="0" w:type="auto"/>
        <w:tblInd w:w="8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812"/>
        <w:gridCol w:w="2354"/>
        <w:gridCol w:w="2406"/>
      </w:tblGrid>
      <w:tr w:rsidR="00F95126">
        <w:trPr>
          <w:trHeight w:val="823"/>
        </w:trPr>
        <w:tc>
          <w:tcPr>
            <w:tcW w:w="1446" w:type="dxa"/>
            <w:vMerge w:val="restart"/>
          </w:tcPr>
          <w:p w:rsidR="00F95126" w:rsidRDefault="00F95126"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спартакиады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1-11классы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1370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спортивно- массовых соревнованиях.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1-11классы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637" w:right="50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 Учителя физической</w:t>
            </w:r>
          </w:p>
          <w:p w:rsidR="00F95126" w:rsidRDefault="003462B9">
            <w:pPr>
              <w:pStyle w:val="TableParagraph"/>
              <w:spacing w:line="254" w:lineRule="exact"/>
              <w:ind w:left="283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95126">
        <w:trPr>
          <w:trHeight w:val="1375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73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6" w:lineRule="exact"/>
              <w:ind w:left="259" w:right="1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по созданию и поддержанию уюта в классах, школе, по сохранению школьного </w:t>
            </w:r>
            <w:r>
              <w:rPr>
                <w:spacing w:val="-2"/>
                <w:sz w:val="24"/>
              </w:rPr>
              <w:t>имущества.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109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80"/>
              <w:rPr>
                <w:sz w:val="24"/>
              </w:rPr>
            </w:pPr>
            <w:r>
              <w:rPr>
                <w:sz w:val="24"/>
              </w:rPr>
              <w:t>Планирование занятости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каникулярный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95126" w:rsidRDefault="003462B9">
            <w:pPr>
              <w:pStyle w:val="TableParagraph"/>
              <w:spacing w:line="270" w:lineRule="atLeast"/>
              <w:ind w:left="283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1089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Проведение школьной спартакиады,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95126" w:rsidRDefault="003462B9">
            <w:pPr>
              <w:pStyle w:val="TableParagraph"/>
              <w:spacing w:line="270" w:lineRule="atLeast"/>
              <w:ind w:left="259" w:right="1228"/>
              <w:rPr>
                <w:sz w:val="24"/>
              </w:rPr>
            </w:pPr>
            <w:r>
              <w:rPr>
                <w:sz w:val="24"/>
              </w:rPr>
              <w:t>районных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4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1-11классы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807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59" w:lineRule="exact"/>
              <w:ind w:left="3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59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1-11классы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59" w:lineRule="exact"/>
              <w:ind w:left="283" w:right="153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F95126">
        <w:trPr>
          <w:trHeight w:val="547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(ежедневно).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91" w:firstLine="200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F95126">
        <w:trPr>
          <w:trHeight w:val="817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переменах </w:t>
            </w:r>
            <w:r>
              <w:rPr>
                <w:spacing w:val="-2"/>
                <w:sz w:val="24"/>
              </w:rPr>
              <w:t>(ежедневно).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91" w:firstLine="200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F95126">
        <w:trPr>
          <w:trHeight w:val="822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Организация каникулярного 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82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1375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73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1-11классы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F95126" w:rsidRDefault="003462B9">
            <w:pPr>
              <w:pStyle w:val="TableParagraph"/>
              <w:spacing w:line="270" w:lineRule="atLeast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109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419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Физкультминутки и 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паузы </w:t>
            </w:r>
            <w:r>
              <w:rPr>
                <w:spacing w:val="-2"/>
                <w:sz w:val="24"/>
              </w:rPr>
              <w:t>(систематически)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61" w:right="428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предметники,</w:t>
            </w:r>
          </w:p>
          <w:p w:rsidR="00F95126" w:rsidRDefault="003462B9">
            <w:pPr>
              <w:pStyle w:val="TableParagraph"/>
              <w:spacing w:line="270" w:lineRule="atLeast"/>
              <w:ind w:left="283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1089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Проведение школьной спартакиады,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95126" w:rsidRDefault="003462B9">
            <w:pPr>
              <w:pStyle w:val="TableParagraph"/>
              <w:spacing w:line="270" w:lineRule="atLeast"/>
              <w:ind w:left="259" w:right="1228"/>
              <w:rPr>
                <w:sz w:val="24"/>
              </w:rPr>
            </w:pPr>
            <w:r>
              <w:rPr>
                <w:sz w:val="24"/>
              </w:rPr>
              <w:t>районных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4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1084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59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59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126" w:rsidRDefault="003462B9">
            <w:pPr>
              <w:pStyle w:val="TableParagraph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126" w:rsidRDefault="00F95126">
      <w:pPr>
        <w:pStyle w:val="TableParagraph"/>
        <w:jc w:val="center"/>
        <w:rPr>
          <w:sz w:val="24"/>
        </w:rPr>
        <w:sectPr w:rsidR="00F95126">
          <w:pgSz w:w="11900" w:h="16840"/>
          <w:pgMar w:top="96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F95126">
      <w:pPr>
        <w:pStyle w:val="a3"/>
        <w:spacing w:before="2"/>
        <w:rPr>
          <w:b/>
          <w:sz w:val="2"/>
        </w:rPr>
      </w:pPr>
    </w:p>
    <w:tbl>
      <w:tblPr>
        <w:tblW w:w="0" w:type="auto"/>
        <w:tblInd w:w="8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812"/>
        <w:gridCol w:w="2354"/>
        <w:gridCol w:w="2406"/>
      </w:tblGrid>
      <w:tr w:rsidR="00F95126">
        <w:trPr>
          <w:trHeight w:val="271"/>
        </w:trPr>
        <w:tc>
          <w:tcPr>
            <w:tcW w:w="1446" w:type="dxa"/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3812" w:type="dxa"/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354" w:type="dxa"/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</w:tr>
      <w:tr w:rsidR="00F95126">
        <w:trPr>
          <w:trHeight w:val="1098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73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6" w:lineRule="exact"/>
              <w:ind w:left="259" w:right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часов, мероприятий, </w:t>
            </w:r>
            <w:r>
              <w:rPr>
                <w:sz w:val="24"/>
              </w:rPr>
              <w:t>посвященных всемирному дню борьбы со СПИДом.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818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ind w:left="329" w:right="124" w:firstLine="302"/>
              <w:rPr>
                <w:sz w:val="24"/>
              </w:rPr>
            </w:pPr>
            <w:r>
              <w:rPr>
                <w:sz w:val="24"/>
              </w:rPr>
              <w:t>1-11 классы, 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781" w:right="561" w:hanging="82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медиатор</w:t>
            </w:r>
          </w:p>
        </w:tc>
      </w:tr>
      <w:tr w:rsidR="00F95126">
        <w:trPr>
          <w:trHeight w:val="546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6" w:lineRule="exact"/>
              <w:ind w:left="259" w:right="99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ПДД (по 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1094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4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Физкультминутки и </w:t>
            </w:r>
            <w:r>
              <w:rPr>
                <w:sz w:val="24"/>
              </w:rPr>
              <w:t>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паузы </w:t>
            </w:r>
            <w:r>
              <w:rPr>
                <w:spacing w:val="-2"/>
                <w:sz w:val="24"/>
              </w:rPr>
              <w:t>(ежедневно).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71" w:right="44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предметника, классные</w:t>
            </w:r>
          </w:p>
          <w:p w:rsidR="00F95126" w:rsidRDefault="003462B9">
            <w:pPr>
              <w:pStyle w:val="TableParagraph"/>
              <w:spacing w:line="254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1650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Организация каникулярного 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21" w:right="39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социальный педагог, Медицинский работник</w:t>
            </w:r>
          </w:p>
        </w:tc>
      </w:tr>
      <w:tr w:rsidR="00F95126">
        <w:trPr>
          <w:trHeight w:val="1370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350"/>
              <w:rPr>
                <w:sz w:val="24"/>
              </w:rPr>
            </w:pPr>
            <w:r>
              <w:rPr>
                <w:sz w:val="24"/>
              </w:rPr>
              <w:t xml:space="preserve">Физкультминутки и </w:t>
            </w:r>
            <w:r>
              <w:rPr>
                <w:sz w:val="24"/>
              </w:rPr>
              <w:t>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предметника, классные руководители,</w:t>
            </w:r>
          </w:p>
          <w:p w:rsidR="00F95126" w:rsidRDefault="003462B9">
            <w:pPr>
              <w:pStyle w:val="TableParagraph"/>
              <w:spacing w:line="254" w:lineRule="exact"/>
              <w:ind w:left="283" w:right="15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</w:tr>
      <w:tr w:rsidR="00F95126">
        <w:trPr>
          <w:trHeight w:val="546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6" w:lineRule="exact"/>
              <w:ind w:left="319" w:right="990" w:hanging="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ПДД (по 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1094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80"/>
              <w:rPr>
                <w:sz w:val="24"/>
              </w:rPr>
            </w:pPr>
            <w:r>
              <w:rPr>
                <w:sz w:val="24"/>
              </w:rPr>
              <w:t>Проведение школьной спартакиады,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районных спортивных</w:t>
            </w:r>
          </w:p>
          <w:p w:rsidR="00F95126" w:rsidRDefault="003462B9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1375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73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80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Военно-патриотический месячник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F95126" w:rsidRDefault="003462B9">
            <w:pPr>
              <w:pStyle w:val="TableParagraph"/>
              <w:spacing w:line="270" w:lineRule="atLeast"/>
              <w:ind w:left="389" w:right="25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физической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95126">
        <w:trPr>
          <w:trHeight w:val="109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Проведение школьной спартакиады,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95126" w:rsidRDefault="003462B9">
            <w:pPr>
              <w:pStyle w:val="TableParagraph"/>
              <w:spacing w:line="270" w:lineRule="atLeast"/>
              <w:ind w:left="259" w:right="1228"/>
              <w:rPr>
                <w:sz w:val="24"/>
              </w:rPr>
            </w:pPr>
            <w:r>
              <w:rPr>
                <w:sz w:val="24"/>
              </w:rPr>
              <w:t>районных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9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536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64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F95126" w:rsidRDefault="003462B9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4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64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126" w:rsidRDefault="003462B9">
            <w:pPr>
              <w:pStyle w:val="TableParagraph"/>
              <w:spacing w:line="254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1098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350"/>
              <w:rPr>
                <w:sz w:val="24"/>
              </w:rPr>
            </w:pPr>
            <w:r>
              <w:rPr>
                <w:sz w:val="24"/>
              </w:rPr>
              <w:t>Физкультминутки и 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51" w:right="4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предметника, классные руководители</w:t>
            </w:r>
          </w:p>
        </w:tc>
      </w:tr>
      <w:tr w:rsidR="00F95126">
        <w:trPr>
          <w:trHeight w:val="818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80"/>
              <w:rPr>
                <w:sz w:val="24"/>
              </w:rPr>
            </w:pPr>
            <w:r>
              <w:rPr>
                <w:sz w:val="24"/>
              </w:rPr>
              <w:t>Планирование занятости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</w:p>
          <w:p w:rsidR="00F95126" w:rsidRDefault="003462B9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66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82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350"/>
              <w:rPr>
                <w:sz w:val="24"/>
              </w:rPr>
            </w:pPr>
            <w:r>
              <w:rPr>
                <w:sz w:val="24"/>
              </w:rPr>
              <w:t>Физкультминутки и 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71" w:right="44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предметника, классные</w:t>
            </w:r>
          </w:p>
        </w:tc>
      </w:tr>
    </w:tbl>
    <w:p w:rsidR="00F95126" w:rsidRDefault="00F95126">
      <w:pPr>
        <w:pStyle w:val="TableParagraph"/>
        <w:spacing w:line="276" w:lineRule="exact"/>
        <w:jc w:val="center"/>
        <w:rPr>
          <w:sz w:val="24"/>
        </w:rPr>
        <w:sectPr w:rsidR="00F95126">
          <w:pgSz w:w="11900" w:h="16840"/>
          <w:pgMar w:top="96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F95126">
      <w:pPr>
        <w:pStyle w:val="a3"/>
        <w:spacing w:before="2"/>
        <w:rPr>
          <w:b/>
          <w:sz w:val="2"/>
        </w:rPr>
      </w:pPr>
    </w:p>
    <w:tbl>
      <w:tblPr>
        <w:tblW w:w="0" w:type="auto"/>
        <w:tblInd w:w="8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812"/>
        <w:gridCol w:w="2354"/>
        <w:gridCol w:w="2406"/>
      </w:tblGrid>
      <w:tr w:rsidR="00F95126">
        <w:trPr>
          <w:trHeight w:val="271"/>
        </w:trPr>
        <w:tc>
          <w:tcPr>
            <w:tcW w:w="1446" w:type="dxa"/>
            <w:vMerge w:val="restart"/>
          </w:tcPr>
          <w:p w:rsidR="00F95126" w:rsidRDefault="00F95126"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354" w:type="dxa"/>
          </w:tcPr>
          <w:p w:rsidR="00F95126" w:rsidRDefault="00F95126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51" w:lineRule="exact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547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6" w:lineRule="exact"/>
              <w:ind w:left="259" w:right="3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 (по 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51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109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8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>школьной спартакиады,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районных спортивных</w:t>
            </w:r>
          </w:p>
          <w:p w:rsidR="00F95126" w:rsidRDefault="003462B9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547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73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1115" w:right="2" w:hanging="75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F95126">
        <w:trPr>
          <w:trHeight w:val="817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718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территории, субботники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z w:val="24"/>
              </w:rPr>
              <w:t>, Классные</w:t>
            </w:r>
          </w:p>
          <w:p w:rsidR="00F95126" w:rsidRDefault="003462B9">
            <w:pPr>
              <w:pStyle w:val="TableParagraph"/>
              <w:spacing w:line="254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1099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350"/>
              <w:rPr>
                <w:sz w:val="24"/>
              </w:rPr>
            </w:pPr>
            <w:r>
              <w:rPr>
                <w:sz w:val="24"/>
              </w:rPr>
              <w:t>Физкультминутки и 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551" w:right="4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предметника, классные руководители</w:t>
            </w:r>
          </w:p>
        </w:tc>
      </w:tr>
      <w:tr w:rsidR="00F95126">
        <w:trPr>
          <w:trHeight w:val="542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F95126" w:rsidRDefault="003462B9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68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126" w:rsidRDefault="003462B9">
            <w:pPr>
              <w:pStyle w:val="TableParagraph"/>
              <w:spacing w:line="254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1374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98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школьной спартакиады,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</w:p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«Зарничке»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95126" w:rsidRDefault="003462B9">
            <w:pPr>
              <w:pStyle w:val="TableParagraph"/>
              <w:spacing w:line="270" w:lineRule="atLeast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1093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69" w:lineRule="exact"/>
              <w:ind w:left="32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98"/>
              <w:rPr>
                <w:sz w:val="24"/>
              </w:rPr>
            </w:pPr>
            <w:r>
              <w:rPr>
                <w:sz w:val="24"/>
              </w:rPr>
              <w:t>Подготовительная работа к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в летний период.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ind w:left="323" w:right="12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начальной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F95126" w:rsidRDefault="003462B9">
            <w:pPr>
              <w:pStyle w:val="TableParagraph"/>
              <w:spacing w:line="270" w:lineRule="atLeast"/>
              <w:ind w:left="19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409" w:right="2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пришкольного лагеря</w:t>
            </w:r>
          </w:p>
        </w:tc>
      </w:tr>
      <w:tr w:rsidR="00F95126">
        <w:trPr>
          <w:trHeight w:val="1365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 w:right="180"/>
              <w:rPr>
                <w:sz w:val="24"/>
              </w:rPr>
            </w:pPr>
            <w:r>
              <w:rPr>
                <w:sz w:val="24"/>
              </w:rPr>
              <w:t>Спортивные мероприятия, 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4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95126" w:rsidRDefault="003462B9">
            <w:pPr>
              <w:pStyle w:val="TableParagraph"/>
              <w:spacing w:line="270" w:lineRule="atLeast"/>
              <w:ind w:left="659" w:right="52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126">
        <w:trPr>
          <w:trHeight w:val="532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F95126" w:rsidRDefault="003462B9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программе)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59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59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126" w:rsidRDefault="003462B9">
            <w:pPr>
              <w:pStyle w:val="TableParagraph"/>
              <w:spacing w:line="254" w:lineRule="exact"/>
              <w:ind w:left="28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126">
        <w:trPr>
          <w:trHeight w:val="547"/>
        </w:trPr>
        <w:tc>
          <w:tcPr>
            <w:tcW w:w="1446" w:type="dxa"/>
            <w:vMerge w:val="restart"/>
          </w:tcPr>
          <w:p w:rsidR="00F95126" w:rsidRDefault="003462B9">
            <w:pPr>
              <w:pStyle w:val="TableParagraph"/>
              <w:spacing w:line="273" w:lineRule="exact"/>
              <w:ind w:left="32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spacing w:line="276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spacing w:line="276" w:lineRule="exact"/>
              <w:ind w:left="1115" w:right="2" w:hanging="75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F95126">
        <w:trPr>
          <w:trHeight w:val="1645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Организация работы на пришкольном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трудовых бригадах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8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5-8,10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126">
        <w:trPr>
          <w:trHeight w:val="813"/>
        </w:trPr>
        <w:tc>
          <w:tcPr>
            <w:tcW w:w="1446" w:type="dxa"/>
            <w:vMerge/>
            <w:tcBorders>
              <w:top w:val="nil"/>
            </w:tcBorders>
          </w:tcPr>
          <w:p w:rsidR="00F95126" w:rsidRDefault="00F95126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64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409" w:right="2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пришкольного</w:t>
            </w:r>
          </w:p>
          <w:p w:rsidR="00F95126" w:rsidRDefault="003462B9">
            <w:pPr>
              <w:pStyle w:val="TableParagraph"/>
              <w:spacing w:line="254" w:lineRule="exact"/>
              <w:ind w:left="283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F95126">
        <w:trPr>
          <w:trHeight w:val="1650"/>
        </w:trPr>
        <w:tc>
          <w:tcPr>
            <w:tcW w:w="1446" w:type="dxa"/>
          </w:tcPr>
          <w:p w:rsidR="00F95126" w:rsidRDefault="003462B9">
            <w:pPr>
              <w:pStyle w:val="TableParagraph"/>
              <w:ind w:left="323" w:right="436"/>
              <w:rPr>
                <w:sz w:val="24"/>
              </w:rPr>
            </w:pPr>
            <w:r>
              <w:rPr>
                <w:spacing w:val="-2"/>
                <w:sz w:val="24"/>
              </w:rPr>
              <w:t>Июль- август</w:t>
            </w:r>
          </w:p>
        </w:tc>
        <w:tc>
          <w:tcPr>
            <w:tcW w:w="3812" w:type="dxa"/>
          </w:tcPr>
          <w:p w:rsidR="00F95126" w:rsidRDefault="003462B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Организация работы на пришкольном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трудовых бригадах</w:t>
            </w:r>
          </w:p>
        </w:tc>
        <w:tc>
          <w:tcPr>
            <w:tcW w:w="2354" w:type="dxa"/>
          </w:tcPr>
          <w:p w:rsidR="00F95126" w:rsidRDefault="003462B9">
            <w:pPr>
              <w:pStyle w:val="TableParagraph"/>
              <w:spacing w:line="273" w:lineRule="exact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5-8,10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6" w:type="dxa"/>
          </w:tcPr>
          <w:p w:rsidR="00F95126" w:rsidRDefault="003462B9">
            <w:pPr>
              <w:pStyle w:val="TableParagraph"/>
              <w:ind w:left="283" w:right="15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95126" w:rsidRDefault="003462B9">
            <w:pPr>
              <w:pStyle w:val="TableParagraph"/>
              <w:ind w:left="28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95126" w:rsidRDefault="00F95126">
      <w:pPr>
        <w:pStyle w:val="TableParagraph"/>
        <w:spacing w:line="270" w:lineRule="atLeast"/>
        <w:jc w:val="center"/>
        <w:rPr>
          <w:sz w:val="24"/>
        </w:rPr>
        <w:sectPr w:rsidR="00F95126">
          <w:pgSz w:w="11900" w:h="16840"/>
          <w:pgMar w:top="960" w:right="425" w:bottom="1240" w:left="425" w:header="0" w:footer="105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F95126" w:rsidRDefault="003462B9">
      <w:pPr>
        <w:pStyle w:val="a5"/>
        <w:numPr>
          <w:ilvl w:val="0"/>
          <w:numId w:val="1"/>
        </w:numPr>
        <w:tabs>
          <w:tab w:val="left" w:pos="3765"/>
        </w:tabs>
        <w:spacing w:before="68"/>
        <w:ind w:left="3765" w:hanging="350"/>
        <w:jc w:val="left"/>
        <w:rPr>
          <w:b/>
          <w:sz w:val="28"/>
        </w:rPr>
      </w:pPr>
      <w:r>
        <w:rPr>
          <w:b/>
          <w:sz w:val="28"/>
        </w:rPr>
        <w:lastRenderedPageBreak/>
        <w:t>Механизмы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реализацией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95126" w:rsidRDefault="00F95126">
      <w:pPr>
        <w:pStyle w:val="a3"/>
        <w:spacing w:before="91"/>
        <w:rPr>
          <w:b/>
          <w:sz w:val="20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6220"/>
        <w:gridCol w:w="2234"/>
      </w:tblGrid>
      <w:tr w:rsidR="00F95126">
        <w:trPr>
          <w:trHeight w:val="852"/>
        </w:trPr>
        <w:tc>
          <w:tcPr>
            <w:tcW w:w="1954" w:type="dxa"/>
          </w:tcPr>
          <w:p w:rsidR="00F95126" w:rsidRDefault="003462B9">
            <w:pPr>
              <w:pStyle w:val="TableParagraph"/>
              <w:spacing w:before="11"/>
              <w:ind w:left="339" w:firstLine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Органы управления</w:t>
            </w:r>
          </w:p>
        </w:tc>
        <w:tc>
          <w:tcPr>
            <w:tcW w:w="6220" w:type="dxa"/>
          </w:tcPr>
          <w:p w:rsidR="00F95126" w:rsidRDefault="003462B9">
            <w:pPr>
              <w:pStyle w:val="TableParagraph"/>
              <w:spacing w:before="11"/>
              <w:ind w:left="173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234" w:type="dxa"/>
          </w:tcPr>
          <w:p w:rsidR="00F95126" w:rsidRDefault="003462B9">
            <w:pPr>
              <w:pStyle w:val="TableParagraph"/>
              <w:spacing w:before="5" w:line="270" w:lineRule="atLeast"/>
              <w:ind w:left="225" w:right="191" w:firstLine="5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 </w:t>
            </w:r>
            <w:r>
              <w:rPr>
                <w:b/>
                <w:sz w:val="24"/>
              </w:rPr>
              <w:t>сентябрь 2014 – сентябрь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2019гг.</w:t>
            </w:r>
          </w:p>
        </w:tc>
      </w:tr>
      <w:tr w:rsidR="00F95126">
        <w:trPr>
          <w:trHeight w:val="2509"/>
        </w:trPr>
        <w:tc>
          <w:tcPr>
            <w:tcW w:w="1954" w:type="dxa"/>
          </w:tcPr>
          <w:p w:rsidR="00F95126" w:rsidRDefault="003462B9">
            <w:pPr>
              <w:pStyle w:val="TableParagraph"/>
              <w:spacing w:before="11"/>
              <w:ind w:left="633" w:right="138" w:hanging="46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6220" w:type="dxa"/>
          </w:tcPr>
          <w:p w:rsidR="00F95126" w:rsidRDefault="003462B9">
            <w:pPr>
              <w:pStyle w:val="TableParagraph"/>
              <w:numPr>
                <w:ilvl w:val="0"/>
                <w:numId w:val="13"/>
              </w:numPr>
              <w:tabs>
                <w:tab w:val="left" w:pos="453"/>
              </w:tabs>
              <w:spacing w:before="11"/>
              <w:ind w:right="1386" w:firstLine="0"/>
              <w:rPr>
                <w:sz w:val="24"/>
              </w:rPr>
            </w:pPr>
            <w:r>
              <w:rPr>
                <w:sz w:val="24"/>
              </w:rPr>
              <w:t xml:space="preserve">Создание творческой группы по </w:t>
            </w:r>
            <w:r>
              <w:rPr>
                <w:sz w:val="24"/>
              </w:rPr>
              <w:t>разработке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здоровьесбережения.</w:t>
            </w:r>
          </w:p>
          <w:p w:rsidR="00F95126" w:rsidRDefault="003462B9">
            <w:pPr>
              <w:pStyle w:val="TableParagraph"/>
              <w:numPr>
                <w:ilvl w:val="0"/>
                <w:numId w:val="13"/>
              </w:numPr>
              <w:tabs>
                <w:tab w:val="left" w:pos="453"/>
              </w:tabs>
              <w:ind w:right="131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осмотра участников образовательного процесса.</w:t>
            </w:r>
          </w:p>
          <w:p w:rsidR="00F95126" w:rsidRDefault="003462B9">
            <w:pPr>
              <w:pStyle w:val="TableParagraph"/>
              <w:numPr>
                <w:ilvl w:val="0"/>
                <w:numId w:val="13"/>
              </w:numPr>
              <w:tabs>
                <w:tab w:val="left" w:pos="453"/>
              </w:tabs>
              <w:ind w:left="45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дозировки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нагрузки:</w:t>
            </w:r>
          </w:p>
          <w:p w:rsidR="00F95126" w:rsidRDefault="003462B9">
            <w:pPr>
              <w:pStyle w:val="TableParagraph"/>
              <w:numPr>
                <w:ilvl w:val="1"/>
                <w:numId w:val="13"/>
              </w:numPr>
              <w:tabs>
                <w:tab w:val="left" w:pos="352"/>
              </w:tabs>
              <w:ind w:left="352" w:hanging="13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планы;</w:t>
            </w:r>
          </w:p>
          <w:p w:rsidR="00F95126" w:rsidRDefault="003462B9">
            <w:pPr>
              <w:pStyle w:val="TableParagraph"/>
              <w:numPr>
                <w:ilvl w:val="1"/>
                <w:numId w:val="13"/>
              </w:numPr>
              <w:tabs>
                <w:tab w:val="left" w:pos="352"/>
              </w:tabs>
              <w:ind w:left="352" w:hanging="13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:rsidR="00F95126" w:rsidRDefault="003462B9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физкультуры.</w:t>
            </w:r>
          </w:p>
          <w:p w:rsidR="00F95126" w:rsidRDefault="003462B9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234" w:type="dxa"/>
          </w:tcPr>
          <w:p w:rsidR="00F95126" w:rsidRDefault="003462B9">
            <w:pPr>
              <w:pStyle w:val="TableParagraph"/>
              <w:spacing w:before="11"/>
              <w:ind w:left="117" w:right="91" w:firstLine="5"/>
              <w:jc w:val="center"/>
              <w:rPr>
                <w:sz w:val="24"/>
              </w:rPr>
            </w:pPr>
            <w:r>
              <w:rPr>
                <w:sz w:val="24"/>
              </w:rPr>
              <w:t>Сентябрь 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4 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</w:t>
            </w:r>
            <w:r>
              <w:rPr>
                <w:spacing w:val="-2"/>
                <w:sz w:val="24"/>
              </w:rPr>
              <w:t>медосмотра сентябрь (ежегодно)</w:t>
            </w:r>
          </w:p>
          <w:p w:rsidR="00F95126" w:rsidRDefault="003462B9">
            <w:pPr>
              <w:pStyle w:val="TableParagraph"/>
              <w:ind w:left="143" w:right="11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(ежегодно) май (ежегодно)</w:t>
            </w:r>
          </w:p>
        </w:tc>
      </w:tr>
      <w:tr w:rsidR="00F95126">
        <w:trPr>
          <w:trHeight w:val="1680"/>
        </w:trPr>
        <w:tc>
          <w:tcPr>
            <w:tcW w:w="1954" w:type="dxa"/>
          </w:tcPr>
          <w:p w:rsidR="00F95126" w:rsidRDefault="003462B9">
            <w:pPr>
              <w:pStyle w:val="TableParagraph"/>
              <w:spacing w:before="11"/>
              <w:ind w:left="681" w:hanging="52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6220" w:type="dxa"/>
          </w:tcPr>
          <w:p w:rsidR="00F95126" w:rsidRDefault="003462B9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before="11"/>
              <w:ind w:left="391" w:hanging="17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F95126" w:rsidRDefault="003462B9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ind w:left="213" w:right="382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уроках и во </w:t>
            </w:r>
            <w:r>
              <w:rPr>
                <w:sz w:val="24"/>
              </w:rPr>
              <w:t>внеурочное время.</w:t>
            </w:r>
          </w:p>
          <w:p w:rsidR="00F95126" w:rsidRDefault="003462B9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</w:tabs>
              <w:spacing w:line="270" w:lineRule="atLeast"/>
              <w:ind w:left="213" w:right="718" w:firstLine="0"/>
              <w:rPr>
                <w:sz w:val="24"/>
              </w:rPr>
            </w:pPr>
            <w:r>
              <w:rPr>
                <w:sz w:val="24"/>
              </w:rPr>
              <w:t>«Аукцион» педагогических идей (здоровьесберегающие технологии). 4.Здоровьесбережение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234" w:type="dxa"/>
          </w:tcPr>
          <w:p w:rsidR="00F95126" w:rsidRDefault="003462B9">
            <w:pPr>
              <w:pStyle w:val="TableParagraph"/>
              <w:spacing w:before="11"/>
              <w:ind w:left="429" w:right="402" w:firstLine="20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4г. Март 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5 г. </w:t>
            </w:r>
          </w:p>
          <w:p w:rsidR="00F95126" w:rsidRDefault="00F95126">
            <w:pPr>
              <w:pStyle w:val="TableParagraph"/>
              <w:spacing w:before="11"/>
              <w:ind w:left="429" w:right="402" w:firstLine="20"/>
              <w:jc w:val="both"/>
              <w:rPr>
                <w:sz w:val="24"/>
              </w:rPr>
            </w:pPr>
          </w:p>
          <w:p w:rsidR="00F95126" w:rsidRDefault="003462B9">
            <w:pPr>
              <w:pStyle w:val="TableParagraph"/>
              <w:spacing w:before="11"/>
              <w:ind w:left="429" w:right="402" w:firstLine="20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6г.</w:t>
            </w:r>
          </w:p>
          <w:p w:rsidR="00F95126" w:rsidRDefault="003462B9">
            <w:pPr>
              <w:pStyle w:val="TableParagraph"/>
              <w:ind w:firstLineChars="200" w:firstLine="480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8г.</w:t>
            </w:r>
          </w:p>
        </w:tc>
      </w:tr>
      <w:tr w:rsidR="00F95126">
        <w:trPr>
          <w:trHeight w:val="1957"/>
        </w:trPr>
        <w:tc>
          <w:tcPr>
            <w:tcW w:w="1954" w:type="dxa"/>
          </w:tcPr>
          <w:p w:rsidR="00F95126" w:rsidRDefault="003462B9">
            <w:pPr>
              <w:pStyle w:val="TableParagraph"/>
              <w:spacing w:before="11"/>
              <w:ind w:left="709" w:hanging="574"/>
              <w:rPr>
                <w:sz w:val="24"/>
              </w:rPr>
            </w:pPr>
            <w:r>
              <w:rPr>
                <w:spacing w:val="-2"/>
                <w:sz w:val="24"/>
              </w:rPr>
              <w:t>Попечительский совет</w:t>
            </w:r>
          </w:p>
        </w:tc>
        <w:tc>
          <w:tcPr>
            <w:tcW w:w="6220" w:type="dxa"/>
          </w:tcPr>
          <w:p w:rsidR="00F95126" w:rsidRDefault="003462B9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before="11"/>
              <w:ind w:right="390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оздоровлению и пропаганде здорового образа жизни.</w:t>
            </w:r>
          </w:p>
          <w:p w:rsidR="00F95126" w:rsidRDefault="003462B9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</w:tabs>
              <w:ind w:left="393" w:hanging="18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  <w:p w:rsidR="00F95126" w:rsidRDefault="003462B9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ind w:right="1730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различными оздоровительными системами.</w:t>
            </w:r>
          </w:p>
          <w:p w:rsidR="00F95126" w:rsidRDefault="003462B9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line="270" w:lineRule="atLeast"/>
              <w:ind w:right="19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пропаганде здорового образа жизни.</w:t>
            </w:r>
          </w:p>
        </w:tc>
        <w:tc>
          <w:tcPr>
            <w:tcW w:w="2234" w:type="dxa"/>
          </w:tcPr>
          <w:p w:rsidR="00F95126" w:rsidRDefault="003462B9">
            <w:pPr>
              <w:pStyle w:val="TableParagraph"/>
              <w:spacing w:before="11"/>
              <w:ind w:left="351" w:right="322" w:firstLine="2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5г.</w:t>
            </w:r>
          </w:p>
          <w:p w:rsidR="00F95126" w:rsidRDefault="003462B9">
            <w:pPr>
              <w:pStyle w:val="TableParagraph"/>
              <w:ind w:left="619" w:right="5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Ежегодно Ежегодно</w:t>
            </w:r>
          </w:p>
        </w:tc>
      </w:tr>
      <w:tr w:rsidR="00F95126">
        <w:trPr>
          <w:trHeight w:val="1906"/>
        </w:trPr>
        <w:tc>
          <w:tcPr>
            <w:tcW w:w="1954" w:type="dxa"/>
          </w:tcPr>
          <w:p w:rsidR="00F95126" w:rsidRDefault="003462B9">
            <w:pPr>
              <w:pStyle w:val="TableParagraph"/>
              <w:spacing w:before="11"/>
              <w:ind w:left="195" w:right="16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 медико- педагогическая </w:t>
            </w:r>
            <w:r>
              <w:rPr>
                <w:sz w:val="24"/>
              </w:rPr>
              <w:t>служба школы</w:t>
            </w:r>
          </w:p>
        </w:tc>
        <w:tc>
          <w:tcPr>
            <w:tcW w:w="6220" w:type="dxa"/>
          </w:tcPr>
          <w:p w:rsidR="00F95126" w:rsidRDefault="003462B9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before="11"/>
              <w:ind w:right="860" w:firstLine="0"/>
              <w:rPr>
                <w:sz w:val="24"/>
              </w:rPr>
            </w:pPr>
            <w:r>
              <w:rPr>
                <w:sz w:val="24"/>
              </w:rPr>
              <w:t>Разработка анкет и проведение анкетирования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F95126" w:rsidRDefault="003462B9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right="312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жизни.</w:t>
            </w:r>
          </w:p>
          <w:p w:rsidR="00F95126" w:rsidRDefault="003462B9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left="391" w:hanging="17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234" w:type="dxa"/>
          </w:tcPr>
          <w:p w:rsidR="00F95126" w:rsidRDefault="003462B9">
            <w:pPr>
              <w:pStyle w:val="TableParagraph"/>
              <w:spacing w:before="11"/>
              <w:ind w:left="143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марте Ежегодно в </w:t>
            </w:r>
            <w:r>
              <w:rPr>
                <w:spacing w:val="-2"/>
                <w:sz w:val="24"/>
              </w:rPr>
              <w:t>сентябре</w:t>
            </w:r>
          </w:p>
        </w:tc>
      </w:tr>
    </w:tbl>
    <w:p w:rsidR="00F95126" w:rsidRDefault="00F95126">
      <w:pPr>
        <w:pStyle w:val="a3"/>
        <w:rPr>
          <w:b/>
        </w:rPr>
      </w:pPr>
    </w:p>
    <w:p w:rsidR="00F95126" w:rsidRDefault="003462B9">
      <w:pPr>
        <w:pStyle w:val="a5"/>
        <w:numPr>
          <w:ilvl w:val="0"/>
          <w:numId w:val="1"/>
        </w:numPr>
        <w:tabs>
          <w:tab w:val="left" w:pos="3497"/>
        </w:tabs>
        <w:spacing w:before="1"/>
        <w:ind w:left="3497" w:hanging="280"/>
        <w:jc w:val="left"/>
        <w:rPr>
          <w:b/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95126" w:rsidRDefault="00F95126">
      <w:pPr>
        <w:pStyle w:val="a5"/>
        <w:jc w:val="left"/>
        <w:rPr>
          <w:b/>
          <w:sz w:val="28"/>
        </w:rPr>
      </w:pPr>
    </w:p>
    <w:p w:rsidR="00F95126" w:rsidRDefault="00F95126">
      <w:pPr>
        <w:pStyle w:val="a3"/>
        <w:spacing w:before="7"/>
        <w:rPr>
          <w:b/>
          <w:sz w:val="2"/>
        </w:r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"/>
        <w:gridCol w:w="1702"/>
        <w:gridCol w:w="1700"/>
        <w:gridCol w:w="1842"/>
        <w:gridCol w:w="1560"/>
        <w:gridCol w:w="1702"/>
        <w:gridCol w:w="1134"/>
        <w:gridCol w:w="1251"/>
      </w:tblGrid>
      <w:tr w:rsidR="00F95126">
        <w:trPr>
          <w:trHeight w:val="752"/>
        </w:trPr>
        <w:tc>
          <w:tcPr>
            <w:tcW w:w="101" w:type="dxa"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left="293" w:right="104" w:hang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Критерии эффективност </w:t>
            </w:r>
            <w:r>
              <w:rPr>
                <w:b/>
                <w:sz w:val="24"/>
                <w:szCs w:val="24"/>
              </w:rPr>
              <w:t>и программы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27" w:lineRule="exact"/>
              <w:ind w:left="33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42" w:lineRule="auto"/>
              <w:ind w:left="339" w:firstLine="26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Формы мониторинга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42" w:lineRule="auto"/>
              <w:ind w:left="197" w:firstLine="26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Объект мониторинга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42" w:lineRule="auto"/>
              <w:ind w:left="293" w:firstLine="20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Предмет мониторинга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27" w:lineRule="exact"/>
              <w:ind w:left="321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Сроки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42" w:lineRule="auto"/>
              <w:ind w:left="447" w:hanging="14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Ответств енные</w:t>
            </w:r>
          </w:p>
        </w:tc>
      </w:tr>
      <w:tr w:rsidR="00F95126">
        <w:trPr>
          <w:trHeight w:val="232"/>
        </w:trPr>
        <w:tc>
          <w:tcPr>
            <w:tcW w:w="101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Состояние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Количественные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Здоровье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Заболеваемость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2024-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Медицинс</w:t>
            </w: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Медицинские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кий</w:t>
            </w: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заболеваемости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статистические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Утомляемость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работник</w:t>
            </w: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диспансерного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отчеты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</w:t>
            </w: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учета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-распределение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карт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обследований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группам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пропусков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занятий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-физическое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болезни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возрастных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24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05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норм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2"/>
        </w:trPr>
        <w:tc>
          <w:tcPr>
            <w:tcW w:w="101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–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Выполнение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СЭС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Учебная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Посадка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2024-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Админист</w:t>
            </w: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гигиенические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требований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</w:t>
            </w:r>
            <w:r>
              <w:rPr>
                <w:spacing w:val="-2"/>
                <w:sz w:val="24"/>
                <w:szCs w:val="24"/>
              </w:rPr>
              <w:t xml:space="preserve"> учебных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нагрузка,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за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рация,</w:t>
            </w: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условия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СанПинНов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кабинетов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оборудование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медицинс</w:t>
            </w: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помещений,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кий</w:t>
            </w: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гигиена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рекомендациям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аботник</w:t>
            </w:r>
            <w:r>
              <w:rPr>
                <w:spacing w:val="-2"/>
                <w:sz w:val="24"/>
                <w:szCs w:val="24"/>
              </w:rPr>
              <w:t xml:space="preserve"> ФАП</w:t>
            </w: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помещений,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врачей,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состояние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помещений,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составление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учетом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24"/>
        </w:trPr>
        <w:tc>
          <w:tcPr>
            <w:tcW w:w="10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05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валеологии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2"/>
        </w:trPr>
        <w:tc>
          <w:tcPr>
            <w:tcW w:w="101" w:type="dxa"/>
            <w:vMerge w:val="restar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Физкультурно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Динамика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2024-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2" w:lineRule="exact"/>
              <w:ind w:left="28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Зам.</w:t>
            </w: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городских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проведенных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внеурочная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количества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директора</w:t>
            </w: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оздоровительн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спортивных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мероприятий,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проведенных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ая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соревнованиях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мероприятий,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</w:t>
            </w: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-проведение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динамика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льной</w:t>
            </w: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традиционных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количества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работе</w:t>
            </w: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спортивных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учащихся,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соревнований,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посещающих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туристических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спортивные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слетов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секции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-проведение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-посещение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1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nil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30"/>
        </w:trPr>
        <w:tc>
          <w:tcPr>
            <w:tcW w:w="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6" w:space="0" w:color="000000"/>
              <w:bottom w:val="single" w:sz="4" w:space="0" w:color="auto"/>
              <w:right w:val="thickThinMediumGap" w:sz="2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5126">
        <w:trPr>
          <w:trHeight w:val="257"/>
        </w:trPr>
        <w:tc>
          <w:tcPr>
            <w:tcW w:w="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26" w:rsidRDefault="00F951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26" w:rsidRDefault="00F95126">
            <w:pPr>
              <w:pStyle w:val="TableParagraph"/>
              <w:spacing w:line="205" w:lineRule="exact"/>
              <w:ind w:left="14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39" w:tblpY="908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1700"/>
        <w:gridCol w:w="1842"/>
        <w:gridCol w:w="1560"/>
        <w:gridCol w:w="1702"/>
        <w:gridCol w:w="1134"/>
        <w:gridCol w:w="1217"/>
      </w:tblGrid>
      <w:tr w:rsidR="00F95126">
        <w:trPr>
          <w:trHeight w:val="239"/>
        </w:trPr>
        <w:tc>
          <w:tcPr>
            <w:tcW w:w="1518" w:type="dxa"/>
            <w:tcBorders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Профилактика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-проведение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Обучение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2024-</w:t>
            </w:r>
          </w:p>
        </w:tc>
        <w:tc>
          <w:tcPr>
            <w:tcW w:w="1217" w:type="dxa"/>
            <w:tcBorders>
              <w:lef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2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Зам.</w:t>
            </w:r>
          </w:p>
        </w:tc>
      </w:tr>
      <w:tr w:rsidR="00F95126">
        <w:trPr>
          <w:trHeight w:val="230"/>
        </w:trPr>
        <w:tc>
          <w:tcPr>
            <w:tcW w:w="1518" w:type="dxa"/>
            <w:tcBorders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вредных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тематических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1217" w:type="dxa"/>
            <w:tcBorders>
              <w:lef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директора</w:t>
            </w:r>
          </w:p>
        </w:tc>
      </w:tr>
      <w:tr w:rsidR="00F95126">
        <w:trPr>
          <w:trHeight w:val="3739"/>
        </w:trPr>
        <w:tc>
          <w:tcPr>
            <w:tcW w:w="1518" w:type="dxa"/>
            <w:tcBorders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26" w:lineRule="exact"/>
              <w:ind w:left="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привычек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left="135" w:right="2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 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родительских </w:t>
            </w:r>
            <w:r>
              <w:rPr>
                <w:spacing w:val="-2"/>
                <w:sz w:val="24"/>
                <w:szCs w:val="24"/>
              </w:rPr>
              <w:t>собраний</w:t>
            </w:r>
          </w:p>
          <w:p w:rsidR="00F95126" w:rsidRDefault="003462B9">
            <w:pPr>
              <w:pStyle w:val="TableParagraph"/>
              <w:ind w:left="13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  <w:p w:rsidR="00F95126" w:rsidRDefault="003462B9">
            <w:pPr>
              <w:pStyle w:val="TableParagraph"/>
              <w:ind w:left="135" w:righ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индивидуальное консультирован </w:t>
            </w:r>
            <w:r>
              <w:rPr>
                <w:sz w:val="24"/>
                <w:szCs w:val="24"/>
              </w:rPr>
              <w:t xml:space="preserve">ие учащихся и </w:t>
            </w:r>
            <w:r>
              <w:rPr>
                <w:spacing w:val="-2"/>
                <w:sz w:val="24"/>
                <w:szCs w:val="24"/>
              </w:rPr>
              <w:t>родителей специалистами</w:t>
            </w:r>
          </w:p>
          <w:p w:rsidR="00F95126" w:rsidRDefault="003462B9">
            <w:pPr>
              <w:pStyle w:val="TableParagraph"/>
              <w:spacing w:before="6"/>
              <w:ind w:left="135" w:right="1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-организация родительского </w:t>
            </w:r>
            <w:r>
              <w:rPr>
                <w:sz w:val="24"/>
                <w:szCs w:val="24"/>
              </w:rPr>
              <w:t xml:space="preserve">всеобуча по </w:t>
            </w:r>
            <w:r>
              <w:rPr>
                <w:spacing w:val="-2"/>
                <w:sz w:val="24"/>
                <w:szCs w:val="24"/>
              </w:rPr>
              <w:t xml:space="preserve">формированию </w:t>
            </w:r>
            <w:r>
              <w:rPr>
                <w:sz w:val="24"/>
                <w:szCs w:val="24"/>
              </w:rPr>
              <w:t xml:space="preserve">у учащихся </w:t>
            </w:r>
            <w:r>
              <w:rPr>
                <w:spacing w:val="-2"/>
                <w:sz w:val="24"/>
                <w:szCs w:val="24"/>
              </w:rPr>
              <w:t xml:space="preserve">здорового </w:t>
            </w:r>
            <w:r>
              <w:rPr>
                <w:sz w:val="24"/>
                <w:szCs w:val="24"/>
              </w:rPr>
              <w:t>образа жизни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left="135" w:right="3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родителей Посещение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профилактике вредных привычек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left="183"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 с детьми по </w:t>
            </w:r>
            <w:r>
              <w:rPr>
                <w:spacing w:val="-2"/>
                <w:sz w:val="24"/>
                <w:szCs w:val="24"/>
              </w:rPr>
              <w:t>профилактике вредных привычек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6" w:space="0" w:color="000000"/>
            </w:tcBorders>
          </w:tcPr>
          <w:p w:rsidR="00F95126" w:rsidRDefault="003462B9">
            <w:pPr>
              <w:pStyle w:val="TableParagraph"/>
              <w:ind w:left="275" w:right="44"/>
              <w:rPr>
                <w:spacing w:val="-2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 xml:space="preserve">воспитате льной работе медицинс </w:t>
            </w:r>
            <w:r>
              <w:rPr>
                <w:spacing w:val="-4"/>
                <w:sz w:val="24"/>
                <w:szCs w:val="24"/>
              </w:rPr>
              <w:t xml:space="preserve">кий </w:t>
            </w:r>
            <w:r>
              <w:rPr>
                <w:spacing w:val="-2"/>
                <w:sz w:val="24"/>
                <w:szCs w:val="24"/>
              </w:rPr>
              <w:t>работник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ФАП ,</w:t>
            </w:r>
          </w:p>
          <w:p w:rsidR="00F95126" w:rsidRDefault="003462B9">
            <w:pPr>
              <w:pStyle w:val="TableParagraph"/>
              <w:ind w:left="275" w:right="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 </w:t>
            </w:r>
            <w:r>
              <w:rPr>
                <w:spacing w:val="-4"/>
                <w:sz w:val="24"/>
                <w:szCs w:val="24"/>
              </w:rPr>
              <w:t>ели</w:t>
            </w:r>
          </w:p>
        </w:tc>
      </w:tr>
      <w:tr w:rsidR="00F95126">
        <w:trPr>
          <w:trHeight w:val="239"/>
        </w:trPr>
        <w:tc>
          <w:tcPr>
            <w:tcW w:w="1518" w:type="dxa"/>
            <w:tcBorders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Наличие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Наличие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Динамика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Учебная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Дифференциров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1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2024-</w:t>
            </w:r>
          </w:p>
        </w:tc>
        <w:tc>
          <w:tcPr>
            <w:tcW w:w="1217" w:type="dxa"/>
            <w:tcBorders>
              <w:left w:val="single" w:sz="6" w:space="0" w:color="000000"/>
            </w:tcBorders>
          </w:tcPr>
          <w:p w:rsidR="00F95126" w:rsidRDefault="003462B9">
            <w:pPr>
              <w:pStyle w:val="TableParagraph"/>
              <w:spacing w:before="4" w:line="215" w:lineRule="exact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Зам.дирек</w:t>
            </w:r>
          </w:p>
        </w:tc>
      </w:tr>
      <w:tr w:rsidR="00F95126">
        <w:trPr>
          <w:trHeight w:val="230"/>
        </w:trPr>
        <w:tc>
          <w:tcPr>
            <w:tcW w:w="1518" w:type="dxa"/>
            <w:tcBorders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методической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методической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пополнения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подход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1217" w:type="dxa"/>
            <w:tcBorders>
              <w:lef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тора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</w:tc>
      </w:tr>
      <w:tr w:rsidR="00F95126">
        <w:trPr>
          <w:trHeight w:val="230"/>
        </w:trPr>
        <w:tc>
          <w:tcPr>
            <w:tcW w:w="1518" w:type="dxa"/>
            <w:tcBorders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5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базы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литературы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методической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учащимся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</w:t>
            </w:r>
          </w:p>
        </w:tc>
      </w:tr>
      <w:tr w:rsidR="00F95126">
        <w:trPr>
          <w:trHeight w:val="230"/>
        </w:trPr>
        <w:tc>
          <w:tcPr>
            <w:tcW w:w="1518" w:type="dxa"/>
            <w:tcBorders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педагогическо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применению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базы,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методической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1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разным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6" w:space="0" w:color="000000"/>
            </w:tcBorders>
          </w:tcPr>
          <w:p w:rsidR="00F95126" w:rsidRDefault="003462B9">
            <w:pPr>
              <w:pStyle w:val="TableParagraph"/>
              <w:spacing w:line="211" w:lineRule="exact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льной</w:t>
            </w:r>
          </w:p>
        </w:tc>
      </w:tr>
      <w:tr w:rsidR="00F95126">
        <w:trPr>
          <w:trHeight w:val="3697"/>
        </w:trPr>
        <w:tc>
          <w:tcPr>
            <w:tcW w:w="1518" w:type="dxa"/>
            <w:tcBorders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righ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г</w:t>
            </w:r>
            <w:r>
              <w:rPr>
                <w:spacing w:val="-6"/>
                <w:sz w:val="24"/>
                <w:szCs w:val="24"/>
              </w:rPr>
              <w:t xml:space="preserve">о </w:t>
            </w:r>
            <w:r>
              <w:rPr>
                <w:spacing w:val="-2"/>
                <w:sz w:val="24"/>
                <w:szCs w:val="24"/>
              </w:rPr>
              <w:t xml:space="preserve">сопровождени </w:t>
            </w:r>
            <w:r>
              <w:rPr>
                <w:sz w:val="24"/>
                <w:szCs w:val="24"/>
              </w:rPr>
              <w:t>я программы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left="135" w:righ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здоровьесберега </w:t>
            </w:r>
            <w:r>
              <w:rPr>
                <w:spacing w:val="-4"/>
                <w:sz w:val="24"/>
                <w:szCs w:val="24"/>
              </w:rPr>
              <w:t xml:space="preserve">ющих </w:t>
            </w:r>
            <w:r>
              <w:rPr>
                <w:sz w:val="24"/>
                <w:szCs w:val="24"/>
              </w:rPr>
              <w:t xml:space="preserve">технологий в </w:t>
            </w:r>
            <w:r>
              <w:rPr>
                <w:spacing w:val="-2"/>
                <w:sz w:val="24"/>
                <w:szCs w:val="24"/>
              </w:rPr>
              <w:t xml:space="preserve">учебном процессе Методические разработки </w:t>
            </w:r>
            <w:r>
              <w:rPr>
                <w:sz w:val="24"/>
                <w:szCs w:val="24"/>
              </w:rPr>
              <w:t xml:space="preserve">уроков с </w:t>
            </w:r>
            <w:r>
              <w:rPr>
                <w:spacing w:val="-2"/>
                <w:sz w:val="24"/>
                <w:szCs w:val="24"/>
              </w:rPr>
              <w:t xml:space="preserve">применением здоровьесберега </w:t>
            </w:r>
            <w:r>
              <w:rPr>
                <w:spacing w:val="-4"/>
                <w:sz w:val="24"/>
                <w:szCs w:val="24"/>
              </w:rPr>
              <w:t xml:space="preserve">ющих </w:t>
            </w:r>
            <w:r>
              <w:rPr>
                <w:spacing w:val="-2"/>
                <w:sz w:val="24"/>
                <w:szCs w:val="24"/>
              </w:rPr>
              <w:t xml:space="preserve">технологий Методические разработки тематических </w:t>
            </w:r>
            <w:r>
              <w:rPr>
                <w:sz w:val="24"/>
                <w:szCs w:val="24"/>
              </w:rPr>
              <w:t>классных часов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left="135" w:right="1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анкетирование учителей, </w:t>
            </w:r>
            <w:r>
              <w:rPr>
                <w:sz w:val="24"/>
                <w:szCs w:val="24"/>
              </w:rPr>
              <w:t>посещение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spacing w:line="226" w:lineRule="exact"/>
              <w:ind w:left="13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базы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3462B9">
            <w:pPr>
              <w:pStyle w:val="TableParagraph"/>
              <w:ind w:left="183" w:right="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состоянием здоровья Динамика количества учителей, применяющих здоровьесберега </w:t>
            </w:r>
            <w:r>
              <w:rPr>
                <w:spacing w:val="-4"/>
                <w:sz w:val="24"/>
                <w:szCs w:val="24"/>
              </w:rPr>
              <w:t xml:space="preserve">ющие </w:t>
            </w:r>
            <w:r>
              <w:rPr>
                <w:sz w:val="24"/>
                <w:szCs w:val="24"/>
              </w:rPr>
              <w:t xml:space="preserve">технологии в </w:t>
            </w:r>
            <w:r>
              <w:rPr>
                <w:spacing w:val="-2"/>
                <w:sz w:val="24"/>
                <w:szCs w:val="24"/>
              </w:rPr>
              <w:t>учебном процессе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F95126" w:rsidRDefault="00F95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6" w:space="0" w:color="000000"/>
            </w:tcBorders>
          </w:tcPr>
          <w:p w:rsidR="00F95126" w:rsidRDefault="003462B9">
            <w:pPr>
              <w:pStyle w:val="TableParagraph"/>
              <w:spacing w:line="226" w:lineRule="exact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работе</w:t>
            </w:r>
          </w:p>
        </w:tc>
      </w:tr>
    </w:tbl>
    <w:p w:rsidR="00F95126" w:rsidRDefault="00F95126">
      <w:pPr>
        <w:pStyle w:val="TableParagraph"/>
        <w:jc w:val="right"/>
        <w:rPr>
          <w:sz w:val="24"/>
        </w:rPr>
        <w:sectPr w:rsidR="00F95126">
          <w:footerReference w:type="default" r:id="rId9"/>
          <w:pgSz w:w="11900" w:h="16840"/>
          <w:pgMar w:top="19" w:right="425" w:bottom="1580" w:left="425" w:header="0" w:footer="0" w:gutter="0"/>
          <w:cols w:space="720"/>
        </w:sectPr>
      </w:pPr>
    </w:p>
    <w:p w:rsidR="00F95126" w:rsidRDefault="00F95126">
      <w:pPr>
        <w:spacing w:before="29"/>
        <w:ind w:right="284" w:firstLineChars="4550" w:firstLine="10920"/>
        <w:jc w:val="both"/>
        <w:rPr>
          <w:sz w:val="24"/>
        </w:rPr>
      </w:pPr>
    </w:p>
    <w:sectPr w:rsidR="00F95126">
      <w:footerReference w:type="default" r:id="rId10"/>
      <w:pgSz w:w="11900" w:h="16840"/>
      <w:pgMar w:top="980" w:right="425" w:bottom="280" w:left="425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3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2B9" w:rsidRDefault="003462B9">
      <w:r>
        <w:separator/>
      </w:r>
    </w:p>
  </w:endnote>
  <w:endnote w:type="continuationSeparator" w:id="0">
    <w:p w:rsidR="003462B9" w:rsidRDefault="0034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126" w:rsidRDefault="003462B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6940550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5126" w:rsidRDefault="003462B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D7D17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5pt;margin-top:778.4pt;width:17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" filled="f" stroked="f">
              <v:textbox inset="0,0,0,0">
                <w:txbxContent>
                  <w:p w:rsidR="00F95126" w:rsidRDefault="003462B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D7D17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126" w:rsidRDefault="00F9512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126" w:rsidRDefault="00F9512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2B9" w:rsidRDefault="003462B9">
      <w:r>
        <w:separator/>
      </w:r>
    </w:p>
  </w:footnote>
  <w:footnote w:type="continuationSeparator" w:id="0">
    <w:p w:rsidR="003462B9" w:rsidRDefault="00346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149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numFmt w:val="bullet"/>
      <w:lvlText w:val="-"/>
      <w:lvlJc w:val="left"/>
      <w:pPr>
        <w:ind w:left="1149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2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174"/>
      </w:pPr>
      <w:rPr>
        <w:rFonts w:hint="default"/>
        <w:lang w:val="ru-RU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69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5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8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01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21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3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0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43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17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21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7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11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9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8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DCBA6B53"/>
    <w:multiLevelType w:val="multilevel"/>
    <w:tmpl w:val="DCBA6B53"/>
    <w:lvl w:ilvl="0">
      <w:start w:val="4"/>
      <w:numFmt w:val="decimal"/>
      <w:lvlText w:val="%1."/>
      <w:lvlJc w:val="left"/>
      <w:pPr>
        <w:ind w:left="21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7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11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9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8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39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61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41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2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2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4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359" w:hanging="211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783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76" w:hanging="2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3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0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6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3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6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0248C179"/>
    <w:multiLevelType w:val="multilevel"/>
    <w:tmpl w:val="0248C179"/>
    <w:lvl w:ilvl="0">
      <w:numFmt w:val="bullet"/>
      <w:lvlText w:val="-"/>
      <w:lvlJc w:val="left"/>
      <w:pPr>
        <w:ind w:left="1149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22" w:hanging="1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1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1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1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1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1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163"/>
      </w:pPr>
      <w:rPr>
        <w:rFonts w:hint="default"/>
        <w:lang w:val="ru-RU" w:eastAsia="en-US" w:bidi="ar-SA"/>
      </w:rPr>
    </w:lvl>
  </w:abstractNum>
  <w:abstractNum w:abstractNumId="10" w15:restartNumberingAfterBreak="0">
    <w:nsid w:val="03D62ECE"/>
    <w:multiLevelType w:val="multilevel"/>
    <w:tmpl w:val="03D62ECE"/>
    <w:lvl w:ilvl="0">
      <w:numFmt w:val="bullet"/>
      <w:lvlText w:val="-"/>
      <w:lvlJc w:val="left"/>
      <w:pPr>
        <w:ind w:left="4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1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21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7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11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9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8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01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60" w:hanging="211"/>
        <w:jc w:val="left"/>
      </w:pPr>
      <w:rPr>
        <w:rFonts w:hint="default"/>
        <w:spacing w:val="-2"/>
        <w:w w:val="91"/>
        <w:u w:val="single" w:color="000000"/>
        <w:lang w:val="ru-RU" w:eastAsia="en-US" w:bidi="ar-SA"/>
      </w:rPr>
    </w:lvl>
    <w:lvl w:ilvl="2">
      <w:numFmt w:val="bullet"/>
      <w:lvlText w:val="-"/>
      <w:lvlJc w:val="left"/>
      <w:pPr>
        <w:ind w:left="1311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60" w:hanging="1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4" w:hanging="1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8" w:hanging="1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2" w:hanging="1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1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163"/>
      </w:pPr>
      <w:rPr>
        <w:rFonts w:hint="default"/>
        <w:lang w:val="ru-RU" w:eastAsia="en-US" w:bidi="ar-SA"/>
      </w:rPr>
    </w:lvl>
  </w:abstractNum>
  <w:abstractNum w:abstractNumId="13" w15:restartNumberingAfterBreak="0">
    <w:nsid w:val="2A8F537B"/>
    <w:multiLevelType w:val="multilevel"/>
    <w:tmpl w:val="2A8F537B"/>
    <w:lvl w:ilvl="0">
      <w:start w:val="1"/>
      <w:numFmt w:val="decimal"/>
      <w:lvlText w:val="%1)"/>
      <w:lvlJc w:val="left"/>
      <w:pPr>
        <w:ind w:left="1450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419" w:hanging="3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78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7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6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5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302"/>
      </w:pPr>
      <w:rPr>
        <w:rFonts w:hint="default"/>
        <w:lang w:val="ru-RU" w:eastAsia="en-US" w:bidi="ar-SA"/>
      </w:rPr>
    </w:lvl>
  </w:abstractNum>
  <w:abstractNum w:abstractNumId="14" w15:restartNumberingAfterBreak="0">
    <w:nsid w:val="4D4DC07F"/>
    <w:multiLevelType w:val="multilevel"/>
    <w:tmpl w:val="4D4DC07F"/>
    <w:lvl w:ilvl="0">
      <w:start w:val="4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1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56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43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78" w:hanging="39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17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6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4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2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0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49" w:hanging="390"/>
      </w:pPr>
      <w:rPr>
        <w:rFonts w:hint="default"/>
        <w:lang w:val="ru-RU" w:eastAsia="en-US" w:bidi="ar-SA"/>
      </w:rPr>
    </w:lvl>
  </w:abstractNum>
  <w:abstractNum w:abstractNumId="16" w15:restartNumberingAfterBreak="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11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2183CF9"/>
    <w:multiLevelType w:val="multilevel"/>
    <w:tmpl w:val="72183CF9"/>
    <w:lvl w:ilvl="0">
      <w:numFmt w:val="bullet"/>
      <w:lvlText w:val=""/>
      <w:lvlJc w:val="left"/>
      <w:pPr>
        <w:ind w:left="1017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023" w:hanging="2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6" w:hanging="2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8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1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2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"/>
  </w:num>
  <w:num w:numId="5">
    <w:abstractNumId w:val="1"/>
  </w:num>
  <w:num w:numId="6">
    <w:abstractNumId w:val="10"/>
  </w:num>
  <w:num w:numId="7">
    <w:abstractNumId w:val="12"/>
  </w:num>
  <w:num w:numId="8">
    <w:abstractNumId w:val="17"/>
  </w:num>
  <w:num w:numId="9">
    <w:abstractNumId w:val="9"/>
  </w:num>
  <w:num w:numId="10">
    <w:abstractNumId w:val="0"/>
  </w:num>
  <w:num w:numId="11">
    <w:abstractNumId w:val="13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5126"/>
    <w:rsid w:val="003462B9"/>
    <w:rsid w:val="00ED7D17"/>
    <w:rsid w:val="00F95126"/>
    <w:rsid w:val="496C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2648"/>
  <w15:docId w15:val="{6E0A7305-715B-4E82-88C7-D5B1DE34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60"/>
      <w:ind w:left="862"/>
      <w:jc w:val="center"/>
    </w:pPr>
    <w:rPr>
      <w:b/>
      <w:bCs/>
      <w:sz w:val="72"/>
      <w:szCs w:val="72"/>
      <w:u w:val="single" w:color="00000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14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4862</Words>
  <Characters>27714</Characters>
  <Application>Microsoft Office Word</Application>
  <DocSecurity>0</DocSecurity>
  <Lines>230</Lines>
  <Paragraphs>65</Paragraphs>
  <ScaleCrop>false</ScaleCrop>
  <Company>SPecialiST RePack</Company>
  <LinksUpToDate>false</LinksUpToDate>
  <CharactersWithSpaces>32511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Школьная программа  « Здоровье»</dc:title>
  <dc:creator>Учебная часть</dc:creator>
  <cp:lastModifiedBy>Пользователь</cp:lastModifiedBy>
  <cp:revision>2</cp:revision>
  <dcterms:created xsi:type="dcterms:W3CDTF">2025-02-18T07:45:00Z</dcterms:created>
  <dcterms:modified xsi:type="dcterms:W3CDTF">2025-02-18T16:02:00Z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4.1.14</vt:lpwstr>
  </property>
  <property fmtid="{D5CDD505-2E9C-101B-9397-08002B2CF9AE}" pid="5" name="LastSaved">
    <vt:filetime>2024-01-21T00:00:00Z</vt:filetime>
  </property>
  <property fmtid="{D5CDD505-2E9C-101B-9397-08002B2CF9AE}" pid="6" name="KSOProductBuildVer">
    <vt:lpwstr>1049-12.2.0.19805</vt:lpwstr>
  </property>
  <property fmtid="{D5CDD505-2E9C-101B-9397-08002B2CF9AE}" pid="7" name="ICV">
    <vt:lpwstr>034F50333F01442BB461B8EF39359236_12</vt:lpwstr>
  </property>
</Properties>
</file>